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</w:pPr>
      <w:bookmarkStart w:id="0" w:name="_GoBack"/>
      <w:bookmarkEnd w:id="0"/>
      <w:r>
        <w:rPr>
          <w:rFonts w:hint="eastAsia"/>
          <w:lang w:val="en-US" w:eastAsia="zh-CN"/>
        </w:rPr>
        <w:t>几何光学作业</w:t>
      </w:r>
      <w:r>
        <w:t>答案</w:t>
      </w:r>
    </w:p>
    <w:p>
      <w:pPr>
        <w:pStyle w:val="177"/>
      </w:pPr>
      <w:r>
        <w:rPr>
          <w:b/>
        </w:rPr>
        <w:t>第一部分</w:t>
      </w:r>
    </w:p>
    <w:p>
      <w:pPr>
        <w:pStyle w:val="177"/>
      </w:pPr>
      <w:r>
        <w:t>1.  B</w:t>
      </w:r>
    </w:p>
    <w:p>
      <w:pPr>
        <w:pStyle w:val="177"/>
      </w:pPr>
      <w:r>
        <w:t>2.  B</w:t>
      </w:r>
    </w:p>
    <w:p>
      <w:pPr>
        <w:pStyle w:val="177"/>
      </w:pPr>
      <w:r>
        <w:t xml:space="preserve">【解析】因为红光折射率小于紫光，所以通过平行玻璃砖后，红光发生的侧移量较小，A选项错误；紫光折射率大，通过三棱镜后，偏折的程度就大，所以B选项正确；根据介质对光的折射率越大，光的频率越高、波长越短的规律，结合双缝干涉公式 </w:t>
      </w:r>
      <m:oMath>
        <m:r>
          <w:rPr>
            <w:rFonts w:ascii="Cambria Math" w:hAnsi="Cambria Math"/>
          </w:rPr>
          <m:t>Δx=λ</m:t>
        </m:r>
        <m:f>
          <m:fPr/>
          <m:num>
            <m:r>
              <w:rPr>
                <w:rFonts w:ascii="Cambria Math" w:hAnsi="Cambria Math"/>
              </w:rPr>
              <m:t>l</m:t>
            </m:r>
          </m:num>
          <m:den>
            <m:r>
              <w:rPr>
                <w:rFonts w:ascii="Cambria Math" w:hAnsi="Cambria Math"/>
              </w:rPr>
              <m:t>d</m:t>
            </m:r>
          </m:den>
        </m:f>
      </m:oMath>
      <w:r>
        <w:t xml:space="preserve"> 可知，光屏上紫光的干涉条纹间距较窄，C选项错误；光的频率越高，越容易发生光电效应，红光频率低于紫光频率，所以紫光能发生光电效应，红光不一定能发生光电效应，D选项错误。</w:t>
      </w:r>
    </w:p>
    <w:p>
      <w:pPr>
        <w:pStyle w:val="177"/>
      </w:pPr>
      <w:r>
        <w:t>3.  D</w:t>
      </w:r>
    </w:p>
    <w:p>
      <w:pPr>
        <w:pStyle w:val="177"/>
      </w:pPr>
      <w:r>
        <w:t>4.  A</w:t>
      </w:r>
    </w:p>
    <w:p>
      <w:pPr>
        <w:pStyle w:val="177"/>
      </w:pPr>
      <w:r>
        <w:t>5.  A</w:t>
      </w:r>
    </w:p>
    <w:p>
      <w:pPr>
        <w:pStyle w:val="177"/>
      </w:pPr>
      <w:r>
        <w:t xml:space="preserve">【解析】白光中含有七种单色光，其中红光的折射率最小，紫光的折射率最大，故进入玻璃球时红光的偏折角最小，紫光的偏折角最大；由玻璃球出来后将形成光带，而两端分别是红光和紫光；根据光路图可知说明 </w:t>
      </w:r>
      <m:oMath>
        <m:r>
          <w:rPr>
            <w:rFonts w:ascii="Cambria Math" w:hAnsi="Cambria Math"/>
          </w:rPr>
          <m:t>M</m:t>
        </m:r>
      </m:oMath>
      <w:r>
        <w:t xml:space="preserve"> 、 </w:t>
      </w:r>
      <m:oMath>
        <m:r>
          <w:rPr>
            <w:rFonts w:ascii="Cambria Math" w:hAnsi="Cambria Math"/>
          </w:rPr>
          <m:t>Q</m:t>
        </m:r>
      </m:oMath>
      <w:r>
        <w:t xml:space="preserve"> 点为紫光；</w:t>
      </w:r>
      <m:oMath>
        <m:r>
          <w:rPr>
            <w:rFonts w:ascii="Cambria Math" w:hAnsi="Cambria Math"/>
          </w:rPr>
          <m:t>N</m:t>
        </m:r>
      </m:oMath>
      <w:r>
        <w:t xml:space="preserve"> 、 </w:t>
      </w:r>
      <m:oMath>
        <m:r>
          <w:rPr>
            <w:rFonts w:ascii="Cambria Math" w:hAnsi="Cambria Math"/>
          </w:rPr>
          <m:t>P</m:t>
        </m:r>
      </m:oMath>
      <w:r>
        <w:t xml:space="preserve"> 点为红光；故A正确，BCD错误。</w:t>
      </w:r>
    </w:p>
    <w:p>
      <w:pPr>
        <w:pStyle w:val="177"/>
      </w:pPr>
      <w:r>
        <w:t>6.  A</w:t>
      </w:r>
    </w:p>
    <w:p>
      <w:pPr>
        <w:pStyle w:val="177"/>
      </w:pPr>
      <w:r>
        <w:t>【解析】由图看出：</w:t>
      </w:r>
      <m:oMath>
        <m:r>
          <w:rPr>
            <w:rFonts w:ascii="Cambria Math" w:hAnsi="Cambria Math"/>
          </w:rPr>
          <m:t>b</m:t>
        </m:r>
      </m:oMath>
      <w:r>
        <w:t xml:space="preserve"> 光的折射角小于 </w:t>
      </w:r>
      <m:oMath>
        <m:r>
          <w:rPr>
            <w:rFonts w:ascii="Cambria Math" w:hAnsi="Cambria Math"/>
          </w:rPr>
          <m:t>a</m:t>
        </m:r>
      </m:oMath>
      <w:r>
        <w:t xml:space="preserve"> 光的折射角，</w:t>
      </w:r>
      <m:oMath>
        <m:r>
          <w:rPr>
            <w:rFonts w:ascii="Cambria Math" w:hAnsi="Cambria Math"/>
          </w:rPr>
          <m:t>b</m:t>
        </m:r>
      </m:oMath>
      <w:r>
        <w:t xml:space="preserve"> 光的偏折程度大，根据折射定律得知：玻璃对 </w:t>
      </w:r>
      <m:oMath>
        <m:r>
          <w:rPr>
            <w:rFonts w:ascii="Cambria Math" w:hAnsi="Cambria Math"/>
          </w:rPr>
          <m:t>b</m:t>
        </m:r>
      </m:oMath>
      <w:r>
        <w:t xml:space="preserve"> 光的折射率大于对 </w:t>
      </w:r>
      <m:oMath>
        <m:r>
          <w:rPr>
            <w:rFonts w:ascii="Cambria Math" w:hAnsi="Cambria Math"/>
          </w:rPr>
          <m:t>a</m:t>
        </m:r>
      </m:oMath>
      <w:r>
        <w:t xml:space="preserve"> 光的折射率。故A正确。</w:t>
      </w:r>
    </w:p>
    <w:p>
      <w:pPr>
        <w:pStyle w:val="177"/>
      </w:pPr>
      <w:r>
        <w:t xml:space="preserve">由 </w:t>
      </w:r>
      <m:oMath>
        <m:r>
          <w:rPr>
            <w:rFonts w:ascii="Cambria Math" w:hAnsi="Cambria Math"/>
          </w:rPr>
          <m:t>v=</m:t>
        </m:r>
        <m:f>
          <m:fPr/>
          <m:num>
            <m:r>
              <w:rPr>
                <w:rFonts w:ascii="Cambria Math" w:hAnsi="Cambria Math"/>
              </w:rPr>
              <m:t>c</m:t>
            </m:r>
          </m:num>
          <m:den>
            <m:r>
              <w:rPr>
                <w:rFonts w:ascii="Cambria Math" w:hAnsi="Cambria Math"/>
              </w:rPr>
              <m:t>n</m:t>
            </m:r>
          </m:den>
        </m:f>
      </m:oMath>
      <w:r>
        <w:t xml:space="preserve"> 可知，在该介质中 </w:t>
      </w:r>
      <m:oMath>
        <m:r>
          <w:rPr>
            <w:rFonts w:ascii="Cambria Math" w:hAnsi="Cambria Math"/>
          </w:rPr>
          <m:t>a</m:t>
        </m:r>
      </m:oMath>
      <w:r>
        <w:t xml:space="preserve"> 光的传播速度大于 </w:t>
      </w:r>
      <m:oMath>
        <m:r>
          <w:rPr>
            <w:rFonts w:ascii="Cambria Math" w:hAnsi="Cambria Math"/>
          </w:rPr>
          <m:t>b</m:t>
        </m:r>
      </m:oMath>
      <w:r>
        <w:t xml:space="preserve"> 光的传播速度。故B错误。</w:t>
      </w:r>
    </w:p>
    <w:p>
      <w:pPr>
        <w:pStyle w:val="177"/>
      </w:pPr>
      <w:r>
        <w:t xml:space="preserve">由临界角公式 </w:t>
      </w:r>
      <m:oMath>
        <m:r>
          <m:rPr>
            <m:sty m:val="p"/>
          </m:rPr>
          <w:rPr>
            <w:rFonts w:ascii="Cambria Math" w:hAnsi="Cambria Math"/>
          </w:rPr>
          <m:t>sin</m:t>
        </m:r>
        <m:r>
          <w:rPr>
            <w:rFonts w:ascii="Cambria Math" w:hAnsi="Cambria Math"/>
          </w:rPr>
          <m:t>C=</m:t>
        </m:r>
        <m:f>
          <m:fPr/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n</m:t>
            </m:r>
          </m:den>
        </m:f>
      </m:oMath>
      <w:r>
        <w:t xml:space="preserve"> 得知，折射率越大，临界角越小，则可知 </w:t>
      </w:r>
      <m:oMath>
        <m:r>
          <w:rPr>
            <w:rFonts w:ascii="Cambria Math" w:hAnsi="Cambria Math"/>
          </w:rPr>
          <m:t>a</m:t>
        </m:r>
      </m:oMath>
      <w:r>
        <w:t xml:space="preserve"> 光的全反射临界角大于 </w:t>
      </w:r>
      <m:oMath>
        <m:r>
          <w:rPr>
            <w:rFonts w:ascii="Cambria Math" w:hAnsi="Cambria Math"/>
          </w:rPr>
          <m:t>b</m:t>
        </m:r>
      </m:oMath>
      <w:r>
        <w:t xml:space="preserve"> 光的全反射临界角。故C错误。</w:t>
      </w:r>
    </w:p>
    <w:p>
      <w:pPr>
        <w:pStyle w:val="177"/>
      </w:pPr>
      <w:r>
        <w:t xml:space="preserve">玻璃对 </w:t>
      </w:r>
      <m:oMath>
        <m:r>
          <w:rPr>
            <w:rFonts w:ascii="Cambria Math" w:hAnsi="Cambria Math"/>
          </w:rPr>
          <m:t>b</m:t>
        </m:r>
      </m:oMath>
      <w:r>
        <w:t xml:space="preserve"> 光的折射率大于对 </w:t>
      </w:r>
      <m:oMath>
        <m:r>
          <w:rPr>
            <w:rFonts w:ascii="Cambria Math" w:hAnsi="Cambria Math"/>
          </w:rPr>
          <m:t>a</m:t>
        </m:r>
      </m:oMath>
      <w:r>
        <w:t xml:space="preserve"> 光的折射率，则 </w:t>
      </w:r>
      <m:oMath>
        <m:r>
          <w:rPr>
            <w:rFonts w:ascii="Cambria Math" w:hAnsi="Cambria Math"/>
          </w:rPr>
          <m:t>b</m:t>
        </m:r>
      </m:oMath>
      <w:r>
        <w:t xml:space="preserve"> 光的频率大于 </w:t>
      </w:r>
      <m:oMath>
        <m:r>
          <w:rPr>
            <w:rFonts w:ascii="Cambria Math" w:hAnsi="Cambria Math"/>
          </w:rPr>
          <m:t>a</m:t>
        </m:r>
      </m:oMath>
      <w:r>
        <w:t xml:space="preserve"> 光的频率，而 </w:t>
      </w:r>
      <m:oMath>
        <m:r>
          <w:rPr>
            <w:rFonts w:ascii="Cambria Math" w:hAnsi="Cambria Math"/>
          </w:rPr>
          <m:t>a</m:t>
        </m:r>
      </m:oMath>
      <w:r>
        <w:t xml:space="preserve"> 光的波长大于 </w:t>
      </w:r>
      <m:oMath>
        <m:r>
          <w:rPr>
            <w:rFonts w:ascii="Cambria Math" w:hAnsi="Cambria Math"/>
          </w:rPr>
          <m:t>b</m:t>
        </m:r>
      </m:oMath>
      <w:r>
        <w:t xml:space="preserve"> 光的波长。由于在相同的条件下，干涉条纹间距与波长成正比，所以用同一干涉装置可看到 </w:t>
      </w:r>
      <m:oMath>
        <m:r>
          <w:rPr>
            <w:rFonts w:ascii="Cambria Math" w:hAnsi="Cambria Math"/>
          </w:rPr>
          <m:t>a</m:t>
        </m:r>
      </m:oMath>
      <w:r>
        <w:t xml:space="preserve"> 光的干涉条纹间距比 </w:t>
      </w:r>
      <m:oMath>
        <m:r>
          <w:rPr>
            <w:rFonts w:ascii="Cambria Math" w:hAnsi="Cambria Math"/>
          </w:rPr>
          <m:t>b</m:t>
        </m:r>
      </m:oMath>
      <w:r>
        <w:t xml:space="preserve"> 光宽。故D错误。</w:t>
      </w:r>
    </w:p>
    <w:p>
      <w:pPr>
        <w:pStyle w:val="177"/>
      </w:pPr>
      <w:r>
        <w:t>7.  C</w:t>
      </w:r>
    </w:p>
    <w:p>
      <w:pPr>
        <w:pStyle w:val="177"/>
      </w:pPr>
      <w:r>
        <w:t>8.  C</w:t>
      </w:r>
    </w:p>
    <w:p>
      <w:pPr>
        <w:pStyle w:val="177"/>
      </w:pPr>
      <w:r>
        <w:t>9.  C</w:t>
      </w:r>
    </w:p>
    <w:p>
      <w:pPr>
        <w:pStyle w:val="177"/>
      </w:pPr>
      <w:r>
        <w:t>10.  B</w:t>
      </w:r>
    </w:p>
    <w:p>
      <w:pPr>
        <w:pStyle w:val="177"/>
      </w:pPr>
      <w:r>
        <w:t>【解析】本题给定信息“光的折射光线和入射光线位于法线的同侧”，无论是从光从空气射入介质，还是从介质射入空气，都要符合此规律，故  A  、D错误。</w:t>
      </w:r>
    </w:p>
    <w:p>
      <w:pPr>
        <w:pStyle w:val="177"/>
      </w:pPr>
      <w:r>
        <w:t xml:space="preserve">折射率为 </w:t>
      </w:r>
      <m:oMath>
        <m:r>
          <w:rPr>
            <w:rFonts w:ascii="Cambria Math" w:hAnsi="Cambria Math"/>
          </w:rPr>
          <m:t>−1</m:t>
        </m:r>
      </m:oMath>
      <w:r>
        <w:t>，由光的折射定律可知，同侧的折射角等于入射角，故B正确。C错误。</w:t>
      </w:r>
    </w:p>
    <w:p>
      <w:pPr>
        <w:pStyle w:val="177"/>
      </w:pPr>
    </w:p>
    <w:sectPr>
      <w:footerReference r:id="rId3" w:type="default"/>
      <w:pgSz w:w="12240" w:h="15840"/>
      <w:pgMar w:top="1134" w:right="1418" w:bottom="1134" w:left="1418" w:header="720" w:footer="567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Courier">
    <w:altName w:val="Courier New"/>
    <w:panose1 w:val="02070409020205020404"/>
    <w:charset w:val="00"/>
    <w:family w:val="modern"/>
    <w:pitch w:val="default"/>
    <w:sig w:usb0="00000000" w:usb1="00000000" w:usb2="00000000" w:usb3="00000000" w:csb0="00000001" w:csb1="00000000"/>
  </w:font>
  <w:font w:name="Cambria Math">
    <w:panose1 w:val="02040503050406030204"/>
    <w:charset w:val="00"/>
    <w:family w:val="auto"/>
    <w:pitch w:val="default"/>
    <w:sig w:usb0="E00002FF" w:usb1="420024FF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4"/>
      <w:jc w:val="center"/>
      <w:rPr>
        <w:color w:val="3F3F3F" w:themeColor="text1" w:themeTint="BF"/>
        <w:sz w:val="15"/>
        <w:szCs w:val="15"/>
      </w:rPr>
    </w:pPr>
    <w:r>
      <w:rPr>
        <w:rFonts w:hint="eastAsia"/>
        <w:color w:val="3F3F3F" w:themeColor="text1" w:themeTint="BF"/>
        <w:sz w:val="15"/>
        <w:szCs w:val="15"/>
      </w:rPr>
      <w:t>第</w:t>
    </w:r>
    <w:r>
      <w:rPr>
        <w:color w:val="3F3F3F" w:themeColor="text1" w:themeTint="BF"/>
        <w:sz w:val="15"/>
        <w:szCs w:val="15"/>
      </w:rPr>
      <w:fldChar w:fldCharType="begin"/>
    </w:r>
    <w:r>
      <w:rPr>
        <w:color w:val="3F3F3F" w:themeColor="text1" w:themeTint="BF"/>
        <w:sz w:val="15"/>
        <w:szCs w:val="15"/>
      </w:rPr>
      <w:instrText xml:space="preserve"> PAGE   \* MERGEFORMAT </w:instrText>
    </w:r>
    <w:r>
      <w:rPr>
        <w:color w:val="3F3F3F" w:themeColor="text1" w:themeTint="BF"/>
        <w:sz w:val="15"/>
        <w:szCs w:val="15"/>
      </w:rPr>
      <w:fldChar w:fldCharType="separate"/>
    </w:r>
    <w:r>
      <w:rPr>
        <w:color w:val="3F3F3F" w:themeColor="text1" w:themeTint="BF"/>
        <w:sz w:val="15"/>
        <w:szCs w:val="15"/>
      </w:rPr>
      <w:t>1</w:t>
    </w:r>
    <w:r>
      <w:rPr>
        <w:color w:val="3F3F3F" w:themeColor="text1" w:themeTint="BF"/>
        <w:sz w:val="15"/>
        <w:szCs w:val="15"/>
      </w:rPr>
      <w:fldChar w:fldCharType="end"/>
    </w:r>
    <w:r>
      <w:rPr>
        <w:rFonts w:hint="eastAsia"/>
        <w:color w:val="3F3F3F" w:themeColor="text1" w:themeTint="BF"/>
        <w:sz w:val="15"/>
        <w:szCs w:val="15"/>
      </w:rPr>
      <w:t>页（共</w:t>
    </w:r>
    <w:r>
      <w:fldChar w:fldCharType="begin"/>
    </w:r>
    <w:r>
      <w:instrText xml:space="preserve"> NUMPAGES   \* MERGEFORMAT </w:instrText>
    </w:r>
    <w:r>
      <w:fldChar w:fldCharType="separate"/>
    </w:r>
    <w:r>
      <w:rPr>
        <w:color w:val="3F3F3F" w:themeColor="text1" w:themeTint="BF"/>
        <w:sz w:val="15"/>
        <w:szCs w:val="15"/>
      </w:rPr>
      <w:t>1</w:t>
    </w:r>
    <w:r>
      <w:rPr>
        <w:color w:val="3F3F3F" w:themeColor="text1" w:themeTint="BF"/>
        <w:sz w:val="15"/>
        <w:szCs w:val="15"/>
      </w:rPr>
      <w:fldChar w:fldCharType="end"/>
    </w:r>
    <w:r>
      <w:rPr>
        <w:rFonts w:hint="eastAsia"/>
        <w:color w:val="3F3F3F" w:themeColor="text1" w:themeTint="BF"/>
        <w:sz w:val="15"/>
        <w:szCs w:val="15"/>
      </w:rPr>
      <w:t xml:space="preserve"> 页）</w: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E"/>
    <w:multiLevelType w:val="singleLevel"/>
    <w:tmpl w:val="FFFFFF7E"/>
    <w:lvl w:ilvl="0" w:tentative="0">
      <w:start w:val="1"/>
      <w:numFmt w:val="decimal"/>
      <w:pStyle w:val="20"/>
      <w:lvlText w:val="%1."/>
      <w:lvlJc w:val="left"/>
      <w:pPr>
        <w:tabs>
          <w:tab w:val="left" w:pos="1080"/>
        </w:tabs>
        <w:ind w:left="1080" w:hanging="360"/>
      </w:pPr>
    </w:lvl>
  </w:abstractNum>
  <w:abstractNum w:abstractNumId="1">
    <w:nsid w:val="FFFFFF7F"/>
    <w:multiLevelType w:val="singleLevel"/>
    <w:tmpl w:val="FFFFFF7F"/>
    <w:lvl w:ilvl="0" w:tentative="0">
      <w:start w:val="1"/>
      <w:numFmt w:val="decimal"/>
      <w:pStyle w:val="13"/>
      <w:lvlText w:val="%1."/>
      <w:lvlJc w:val="left"/>
      <w:pPr>
        <w:tabs>
          <w:tab w:val="left" w:pos="720"/>
        </w:tabs>
        <w:ind w:left="720" w:hanging="360"/>
      </w:pPr>
    </w:lvl>
  </w:abstractNum>
  <w:abstractNum w:abstractNumId="2">
    <w:nsid w:val="FFFFFF82"/>
    <w:multiLevelType w:val="singleLevel"/>
    <w:tmpl w:val="FFFFFF82"/>
    <w:lvl w:ilvl="0" w:tentative="0">
      <w:start w:val="1"/>
      <w:numFmt w:val="bullet"/>
      <w:pStyle w:val="18"/>
      <w:lvlText w:val=""/>
      <w:lvlJc w:val="left"/>
      <w:pPr>
        <w:tabs>
          <w:tab w:val="left" w:pos="1080"/>
        </w:tabs>
        <w:ind w:left="1080" w:hanging="360"/>
      </w:pPr>
      <w:rPr>
        <w:rFonts w:hint="default" w:ascii="Symbol" w:hAnsi="Symbol"/>
      </w:rPr>
    </w:lvl>
  </w:abstractNum>
  <w:abstractNum w:abstractNumId="3">
    <w:nsid w:val="FFFFFF83"/>
    <w:multiLevelType w:val="singleLevel"/>
    <w:tmpl w:val="FFFFFF83"/>
    <w:lvl w:ilvl="0" w:tentative="0">
      <w:start w:val="1"/>
      <w:numFmt w:val="bullet"/>
      <w:pStyle w:val="23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</w:rPr>
    </w:lvl>
  </w:abstractNum>
  <w:abstractNum w:abstractNumId="4">
    <w:nsid w:val="FFFFFF88"/>
    <w:multiLevelType w:val="singleLevel"/>
    <w:tmpl w:val="FFFFFF88"/>
    <w:lvl w:ilvl="0" w:tentative="0">
      <w:start w:val="1"/>
      <w:numFmt w:val="decimal"/>
      <w:pStyle w:val="14"/>
      <w:lvlText w:val="%1."/>
      <w:lvlJc w:val="left"/>
      <w:pPr>
        <w:tabs>
          <w:tab w:val="left" w:pos="360"/>
        </w:tabs>
        <w:ind w:left="360" w:hanging="360"/>
      </w:pPr>
    </w:lvl>
  </w:abstractNum>
  <w:abstractNum w:abstractNumId="5">
    <w:nsid w:val="FFFFFF89"/>
    <w:multiLevelType w:val="singleLevel"/>
    <w:tmpl w:val="FFFFFF89"/>
    <w:lvl w:ilvl="0" w:tentative="0">
      <w:start w:val="1"/>
      <w:numFmt w:val="bullet"/>
      <w:pStyle w:val="16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/>
      </w:r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2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3"/>
  <w:bordersDoNotSurroundHeader w:val="1"/>
  <w:bordersDoNotSurroundFooter w:val="1"/>
  <w:documentProtection w:enforcement="0"/>
  <w:defaultTabStop w:val="720"/>
  <w:drawingGridHorizontalSpacing w:val="105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B47730"/>
    <w:rsid w:val="000019C2"/>
    <w:rsid w:val="00012353"/>
    <w:rsid w:val="0002281A"/>
    <w:rsid w:val="00034616"/>
    <w:rsid w:val="000376E0"/>
    <w:rsid w:val="00037F27"/>
    <w:rsid w:val="00053416"/>
    <w:rsid w:val="0006063C"/>
    <w:rsid w:val="00093808"/>
    <w:rsid w:val="000971A0"/>
    <w:rsid w:val="000A7AF2"/>
    <w:rsid w:val="000D156B"/>
    <w:rsid w:val="00122E26"/>
    <w:rsid w:val="0015074B"/>
    <w:rsid w:val="001639EC"/>
    <w:rsid w:val="001927C4"/>
    <w:rsid w:val="001B548B"/>
    <w:rsid w:val="001C1A56"/>
    <w:rsid w:val="001F22AC"/>
    <w:rsid w:val="00204A10"/>
    <w:rsid w:val="00205730"/>
    <w:rsid w:val="00224530"/>
    <w:rsid w:val="0023708C"/>
    <w:rsid w:val="00243DE0"/>
    <w:rsid w:val="0026345D"/>
    <w:rsid w:val="00266727"/>
    <w:rsid w:val="0029639D"/>
    <w:rsid w:val="002B11D7"/>
    <w:rsid w:val="002B6E67"/>
    <w:rsid w:val="002D3194"/>
    <w:rsid w:val="002D5F44"/>
    <w:rsid w:val="002E2E63"/>
    <w:rsid w:val="002E6F59"/>
    <w:rsid w:val="002E74CA"/>
    <w:rsid w:val="003232E3"/>
    <w:rsid w:val="00326F90"/>
    <w:rsid w:val="00342B83"/>
    <w:rsid w:val="00350EFD"/>
    <w:rsid w:val="00366B59"/>
    <w:rsid w:val="00385391"/>
    <w:rsid w:val="0039453C"/>
    <w:rsid w:val="00397A58"/>
    <w:rsid w:val="003A4344"/>
    <w:rsid w:val="003B5CB1"/>
    <w:rsid w:val="003F0BC5"/>
    <w:rsid w:val="003F4386"/>
    <w:rsid w:val="00404DE3"/>
    <w:rsid w:val="00424EF0"/>
    <w:rsid w:val="00431312"/>
    <w:rsid w:val="0044545B"/>
    <w:rsid w:val="0045313E"/>
    <w:rsid w:val="00464FC0"/>
    <w:rsid w:val="00496A41"/>
    <w:rsid w:val="004A4589"/>
    <w:rsid w:val="004B44D7"/>
    <w:rsid w:val="004D0685"/>
    <w:rsid w:val="004F41DD"/>
    <w:rsid w:val="00503B00"/>
    <w:rsid w:val="0052329D"/>
    <w:rsid w:val="00547AAC"/>
    <w:rsid w:val="005A0AAD"/>
    <w:rsid w:val="005A33F8"/>
    <w:rsid w:val="005D7DDF"/>
    <w:rsid w:val="00603BDE"/>
    <w:rsid w:val="00605C4F"/>
    <w:rsid w:val="00611C47"/>
    <w:rsid w:val="00630462"/>
    <w:rsid w:val="00674862"/>
    <w:rsid w:val="006B0AC7"/>
    <w:rsid w:val="006B4C18"/>
    <w:rsid w:val="006C190E"/>
    <w:rsid w:val="00711FDD"/>
    <w:rsid w:val="00727A70"/>
    <w:rsid w:val="007304BC"/>
    <w:rsid w:val="007459F2"/>
    <w:rsid w:val="00750D9B"/>
    <w:rsid w:val="00796537"/>
    <w:rsid w:val="007A41A0"/>
    <w:rsid w:val="007A6CC0"/>
    <w:rsid w:val="007D0D28"/>
    <w:rsid w:val="007E284F"/>
    <w:rsid w:val="007F4376"/>
    <w:rsid w:val="00800D21"/>
    <w:rsid w:val="008451DB"/>
    <w:rsid w:val="00863921"/>
    <w:rsid w:val="008A289C"/>
    <w:rsid w:val="008F4AB6"/>
    <w:rsid w:val="00901E01"/>
    <w:rsid w:val="009023F2"/>
    <w:rsid w:val="009268A8"/>
    <w:rsid w:val="009325E3"/>
    <w:rsid w:val="0094797A"/>
    <w:rsid w:val="0097018F"/>
    <w:rsid w:val="00975257"/>
    <w:rsid w:val="009877E0"/>
    <w:rsid w:val="00990000"/>
    <w:rsid w:val="009C6A8B"/>
    <w:rsid w:val="00A02915"/>
    <w:rsid w:val="00A06F41"/>
    <w:rsid w:val="00A7389D"/>
    <w:rsid w:val="00AA1D8D"/>
    <w:rsid w:val="00AA3E2B"/>
    <w:rsid w:val="00AA604B"/>
    <w:rsid w:val="00AB2168"/>
    <w:rsid w:val="00AB7EFB"/>
    <w:rsid w:val="00AF10D6"/>
    <w:rsid w:val="00AF7FAD"/>
    <w:rsid w:val="00B211BE"/>
    <w:rsid w:val="00B21E61"/>
    <w:rsid w:val="00B36187"/>
    <w:rsid w:val="00B47730"/>
    <w:rsid w:val="00B509F4"/>
    <w:rsid w:val="00B652A4"/>
    <w:rsid w:val="00B741A2"/>
    <w:rsid w:val="00B84753"/>
    <w:rsid w:val="00BA1576"/>
    <w:rsid w:val="00BB4A83"/>
    <w:rsid w:val="00BC182D"/>
    <w:rsid w:val="00BD70A2"/>
    <w:rsid w:val="00BF45C9"/>
    <w:rsid w:val="00C0075A"/>
    <w:rsid w:val="00C10270"/>
    <w:rsid w:val="00C23454"/>
    <w:rsid w:val="00C43BF8"/>
    <w:rsid w:val="00C66008"/>
    <w:rsid w:val="00CB0664"/>
    <w:rsid w:val="00CC4F8A"/>
    <w:rsid w:val="00D10EF7"/>
    <w:rsid w:val="00D174C6"/>
    <w:rsid w:val="00D2111E"/>
    <w:rsid w:val="00D2521D"/>
    <w:rsid w:val="00D32C33"/>
    <w:rsid w:val="00D42E5E"/>
    <w:rsid w:val="00D467DA"/>
    <w:rsid w:val="00D5170B"/>
    <w:rsid w:val="00D57A06"/>
    <w:rsid w:val="00DA150C"/>
    <w:rsid w:val="00DB07EE"/>
    <w:rsid w:val="00DB4BD9"/>
    <w:rsid w:val="00DD5DD8"/>
    <w:rsid w:val="00DE1323"/>
    <w:rsid w:val="00DE360E"/>
    <w:rsid w:val="00DF6DA5"/>
    <w:rsid w:val="00E05241"/>
    <w:rsid w:val="00E07535"/>
    <w:rsid w:val="00E12382"/>
    <w:rsid w:val="00E25908"/>
    <w:rsid w:val="00E35040"/>
    <w:rsid w:val="00E452DB"/>
    <w:rsid w:val="00E51EBD"/>
    <w:rsid w:val="00E5545E"/>
    <w:rsid w:val="00EA68A9"/>
    <w:rsid w:val="00EE7AC0"/>
    <w:rsid w:val="00F06F76"/>
    <w:rsid w:val="00F357B9"/>
    <w:rsid w:val="00F507FA"/>
    <w:rsid w:val="00F768C7"/>
    <w:rsid w:val="00FB111D"/>
    <w:rsid w:val="00FC693F"/>
    <w:rsid w:val="623748BB"/>
    <w:rsid w:val="76A53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uiPriority="9" w:semiHidden="0" w:name="heading 2"/>
    <w:lsdException w:qFormat="1" w:uiPriority="9" w:semiHidden="0" w:name="heading 3"/>
    <w:lsdException w:qFormat="1" w:uiPriority="9" w:semiHidden="0" w:name="heading 4"/>
    <w:lsdException w:qFormat="1" w:uiPriority="9" w:semiHidden="0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semiHidden="0" w:name="macro"/>
    <w:lsdException w:uiPriority="99" w:name="toa heading"/>
    <w:lsdException w:qFormat="1" w:uiPriority="99" w:semiHidden="0" w:name="List"/>
    <w:lsdException w:uiPriority="99" w:semiHidden="0" w:name="List Bullet"/>
    <w:lsdException w:uiPriority="99" w:semiHidden="0" w:name="List Number"/>
    <w:lsdException w:uiPriority="99" w:semiHidden="0" w:name="List 2"/>
    <w:lsdException w:uiPriority="99" w:semiHidden="0" w:name="List 3"/>
    <w:lsdException w:uiPriority="99" w:name="List 4"/>
    <w:lsdException w:uiPriority="99" w:name="List 5"/>
    <w:lsdException w:uiPriority="99" w:semiHidden="0" w:name="List Bullet 2"/>
    <w:lsdException w:uiPriority="99" w:semiHidden="0" w:name="List Bullet 3"/>
    <w:lsdException w:uiPriority="99" w:name="List Bullet 4"/>
    <w:lsdException w:uiPriority="99" w:name="List Bullet 5"/>
    <w:lsdException w:uiPriority="99" w:semiHidden="0" w:name="List Number 2"/>
    <w:lsdException w:uiPriority="99" w:semiHidden="0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iPriority="99" w:semiHidden="0" w:name="Body Text"/>
    <w:lsdException w:uiPriority="99" w:name="Body Text Indent"/>
    <w:lsdException w:uiPriority="99" w:semiHidden="0" w:name="List Continue"/>
    <w:lsdException w:uiPriority="99" w:semiHidden="0" w:name="List Continue 2"/>
    <w:lsdException w:uiPriority="99" w:semiHidden="0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qFormat="1" w:uiPriority="99" w:semiHidden="0" w:name="Body Text 2"/>
    <w:lsdException w:qFormat="1" w:uiPriority="99" w:semiHidden="0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qFormat="1"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qFormat="1"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line="360" w:lineRule="auto"/>
    </w:pPr>
    <w:rPr>
      <w:rFonts w:asciiTheme="minorHAnsi" w:hAnsiTheme="minorHAnsi" w:eastAsiaTheme="minorEastAsia" w:cstheme="minorBidi"/>
      <w:sz w:val="21"/>
      <w:szCs w:val="21"/>
      <w:lang w:val="en-US" w:eastAsia="zh-CN" w:bidi="ar-SA"/>
    </w:rPr>
  </w:style>
  <w:style w:type="paragraph" w:styleId="3">
    <w:name w:val="heading 1"/>
    <w:basedOn w:val="1"/>
    <w:next w:val="1"/>
    <w:link w:val="136"/>
    <w:qFormat/>
    <w:uiPriority w:val="9"/>
    <w:pPr>
      <w:keepNext/>
      <w:keepLines/>
      <w:spacing w:before="480"/>
      <w:outlineLvl w:val="0"/>
    </w:pPr>
    <w:rPr>
      <w:rFonts w:asciiTheme="majorHAnsi" w:hAnsiTheme="majorHAnsi" w:eastAsiaTheme="majorEastAsia" w:cstheme="majorBidi"/>
      <w:b/>
      <w:bCs/>
      <w:color w:val="366091" w:themeColor="accent1" w:themeShade="BF"/>
      <w:sz w:val="30"/>
      <w:szCs w:val="30"/>
    </w:rPr>
  </w:style>
  <w:style w:type="paragraph" w:styleId="4">
    <w:name w:val="heading 2"/>
    <w:basedOn w:val="1"/>
    <w:next w:val="1"/>
    <w:link w:val="137"/>
    <w:unhideWhenUsed/>
    <w:uiPriority w:val="9"/>
    <w:pPr>
      <w:keepNext/>
      <w:keepLines/>
      <w:pageBreakBefore/>
      <w:spacing w:before="200"/>
      <w:jc w:val="center"/>
      <w:outlineLvl w:val="1"/>
    </w:pPr>
    <w:rPr>
      <w:rFonts w:asciiTheme="majorHAnsi" w:hAnsiTheme="majorHAnsi" w:cstheme="majorBidi"/>
      <w:b/>
      <w:bCs/>
      <w:sz w:val="28"/>
      <w:szCs w:val="28"/>
    </w:rPr>
  </w:style>
  <w:style w:type="paragraph" w:styleId="5">
    <w:name w:val="heading 3"/>
    <w:basedOn w:val="1"/>
    <w:next w:val="1"/>
    <w:link w:val="138"/>
    <w:unhideWhenUsed/>
    <w:qFormat/>
    <w:uiPriority w:val="9"/>
    <w:pPr>
      <w:keepNext/>
      <w:keepLines/>
      <w:spacing w:before="200"/>
      <w:jc w:val="center"/>
      <w:outlineLvl w:val="2"/>
    </w:pPr>
    <w:rPr>
      <w:rFonts w:asciiTheme="majorHAnsi" w:hAnsiTheme="majorHAnsi" w:eastAsiaTheme="majorEastAsia" w:cstheme="majorBidi"/>
      <w:b/>
      <w:bCs/>
      <w:sz w:val="26"/>
      <w:szCs w:val="26"/>
    </w:rPr>
  </w:style>
  <w:style w:type="paragraph" w:styleId="6">
    <w:name w:val="heading 4"/>
    <w:basedOn w:val="1"/>
    <w:next w:val="1"/>
    <w:link w:val="156"/>
    <w:unhideWhenUsed/>
    <w:qFormat/>
    <w:uiPriority w:val="9"/>
    <w:pPr>
      <w:keepNext/>
      <w:keepLines/>
      <w:spacing w:before="200"/>
      <w:outlineLvl w:val="3"/>
    </w:pPr>
    <w:rPr>
      <w:rFonts w:asciiTheme="majorHAnsi" w:hAnsiTheme="majorHAnsi" w:eastAsiaTheme="majorEastAsia" w:cstheme="majorBidi"/>
      <w:b/>
      <w:bCs/>
      <w:i/>
      <w:iCs/>
      <w:color w:val="4F81BD" w:themeColor="accent1"/>
    </w:rPr>
  </w:style>
  <w:style w:type="paragraph" w:styleId="7">
    <w:name w:val="heading 5"/>
    <w:basedOn w:val="1"/>
    <w:next w:val="1"/>
    <w:link w:val="157"/>
    <w:unhideWhenUsed/>
    <w:qFormat/>
    <w:uiPriority w:val="9"/>
    <w:pPr>
      <w:keepNext/>
      <w:keepLines/>
      <w:spacing w:before="200"/>
      <w:outlineLvl w:val="4"/>
    </w:pPr>
    <w:rPr>
      <w:rFonts w:asciiTheme="majorHAnsi" w:hAnsiTheme="majorHAnsi" w:eastAsiaTheme="majorEastAsia" w:cstheme="majorBidi"/>
      <w:color w:val="243F61" w:themeColor="accent1" w:themeShade="7F"/>
    </w:rPr>
  </w:style>
  <w:style w:type="paragraph" w:styleId="8">
    <w:name w:val="heading 6"/>
    <w:basedOn w:val="1"/>
    <w:next w:val="1"/>
    <w:link w:val="158"/>
    <w:semiHidden/>
    <w:unhideWhenUsed/>
    <w:qFormat/>
    <w:uiPriority w:val="9"/>
    <w:pPr>
      <w:keepNext/>
      <w:keepLines/>
      <w:spacing w:before="200"/>
      <w:outlineLvl w:val="5"/>
    </w:pPr>
    <w:rPr>
      <w:rFonts w:asciiTheme="majorHAnsi" w:hAnsiTheme="majorHAnsi" w:eastAsiaTheme="majorEastAsia" w:cstheme="majorBidi"/>
      <w:i/>
      <w:iCs/>
      <w:color w:val="243F61" w:themeColor="accent1" w:themeShade="7F"/>
    </w:rPr>
  </w:style>
  <w:style w:type="paragraph" w:styleId="9">
    <w:name w:val="heading 7"/>
    <w:basedOn w:val="1"/>
    <w:next w:val="1"/>
    <w:link w:val="159"/>
    <w:semiHidden/>
    <w:unhideWhenUsed/>
    <w:qFormat/>
    <w:uiPriority w:val="9"/>
    <w:pPr>
      <w:keepNext/>
      <w:keepLines/>
      <w:spacing w:before="200"/>
      <w:outlineLvl w:val="6"/>
    </w:pPr>
    <w:rPr>
      <w:rFonts w:asciiTheme="majorHAnsi" w:hAnsiTheme="majorHAnsi" w:eastAsiaTheme="majorEastAsia" w:cstheme="majorBidi"/>
      <w:i/>
      <w:iCs/>
      <w:color w:val="3F3F3F" w:themeColor="text1" w:themeTint="BF"/>
    </w:rPr>
  </w:style>
  <w:style w:type="paragraph" w:styleId="10">
    <w:name w:val="heading 8"/>
    <w:basedOn w:val="1"/>
    <w:next w:val="1"/>
    <w:link w:val="160"/>
    <w:semiHidden/>
    <w:unhideWhenUsed/>
    <w:qFormat/>
    <w:uiPriority w:val="9"/>
    <w:pPr>
      <w:keepNext/>
      <w:keepLines/>
      <w:spacing w:before="200"/>
      <w:outlineLvl w:val="7"/>
    </w:pPr>
    <w:rPr>
      <w:rFonts w:asciiTheme="majorHAnsi" w:hAnsiTheme="majorHAnsi" w:eastAsiaTheme="majorEastAsia" w:cstheme="majorBidi"/>
      <w:color w:val="4F81BD" w:themeColor="accent1"/>
      <w:sz w:val="20"/>
      <w:szCs w:val="20"/>
    </w:rPr>
  </w:style>
  <w:style w:type="paragraph" w:styleId="11">
    <w:name w:val="heading 9"/>
    <w:basedOn w:val="1"/>
    <w:next w:val="1"/>
    <w:link w:val="161"/>
    <w:semiHidden/>
    <w:unhideWhenUsed/>
    <w:qFormat/>
    <w:uiPriority w:val="9"/>
    <w:pPr>
      <w:keepNext/>
      <w:keepLines/>
      <w:spacing w:before="200"/>
      <w:outlineLvl w:val="8"/>
    </w:pPr>
    <w:rPr>
      <w:rFonts w:asciiTheme="majorHAnsi" w:hAnsiTheme="majorHAnsi" w:eastAsiaTheme="majorEastAsia" w:cstheme="majorBidi"/>
      <w:i/>
      <w:iCs/>
      <w:color w:val="3F3F3F" w:themeColor="text1" w:themeTint="BF"/>
      <w:sz w:val="20"/>
      <w:szCs w:val="20"/>
    </w:rPr>
  </w:style>
  <w:style w:type="character" w:default="1" w:styleId="132">
    <w:name w:val="Default Paragraph Font"/>
    <w:semiHidden/>
    <w:unhideWhenUsed/>
    <w:qFormat/>
    <w:uiPriority w:val="1"/>
  </w:style>
  <w:style w:type="table" w:default="1" w:styleId="3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macro"/>
    <w:link w:val="153"/>
    <w:unhideWhenUsed/>
    <w:uiPriority w:val="99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  <w:spacing w:line="360" w:lineRule="auto"/>
    </w:pPr>
    <w:rPr>
      <w:rFonts w:ascii="Courier" w:hAnsi="Courier" w:eastAsiaTheme="minorEastAsia" w:cstheme="minorBidi"/>
      <w:sz w:val="20"/>
      <w:szCs w:val="20"/>
      <w:lang w:val="en-US" w:eastAsia="zh-CN" w:bidi="ar-SA"/>
    </w:rPr>
  </w:style>
  <w:style w:type="paragraph" w:styleId="12">
    <w:name w:val="List 3"/>
    <w:basedOn w:val="1"/>
    <w:unhideWhenUsed/>
    <w:uiPriority w:val="99"/>
    <w:pPr>
      <w:ind w:left="1080" w:hanging="360"/>
      <w:contextualSpacing/>
    </w:pPr>
  </w:style>
  <w:style w:type="paragraph" w:styleId="13">
    <w:name w:val="List Number 2"/>
    <w:basedOn w:val="1"/>
    <w:unhideWhenUsed/>
    <w:uiPriority w:val="99"/>
    <w:pPr>
      <w:numPr>
        <w:ilvl w:val="0"/>
        <w:numId w:val="1"/>
      </w:numPr>
      <w:contextualSpacing/>
    </w:pPr>
  </w:style>
  <w:style w:type="paragraph" w:styleId="14">
    <w:name w:val="List Number"/>
    <w:basedOn w:val="1"/>
    <w:unhideWhenUsed/>
    <w:uiPriority w:val="99"/>
    <w:pPr>
      <w:numPr>
        <w:ilvl w:val="0"/>
        <w:numId w:val="2"/>
      </w:numPr>
      <w:contextualSpacing/>
    </w:pPr>
  </w:style>
  <w:style w:type="paragraph" w:styleId="15">
    <w:name w:val="caption"/>
    <w:basedOn w:val="1"/>
    <w:next w:val="1"/>
    <w:semiHidden/>
    <w:unhideWhenUsed/>
    <w:qFormat/>
    <w:uiPriority w:val="35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16">
    <w:name w:val="List Bullet"/>
    <w:basedOn w:val="1"/>
    <w:unhideWhenUsed/>
    <w:uiPriority w:val="99"/>
    <w:pPr>
      <w:numPr>
        <w:ilvl w:val="0"/>
        <w:numId w:val="3"/>
      </w:numPr>
      <w:contextualSpacing/>
    </w:pPr>
  </w:style>
  <w:style w:type="paragraph" w:styleId="17">
    <w:name w:val="Body Text 3"/>
    <w:basedOn w:val="1"/>
    <w:link w:val="144"/>
    <w:unhideWhenUsed/>
    <w:qFormat/>
    <w:uiPriority w:val="99"/>
    <w:pPr>
      <w:spacing w:after="120"/>
    </w:pPr>
    <w:rPr>
      <w:sz w:val="16"/>
      <w:szCs w:val="16"/>
    </w:rPr>
  </w:style>
  <w:style w:type="paragraph" w:styleId="18">
    <w:name w:val="List Bullet 3"/>
    <w:basedOn w:val="1"/>
    <w:unhideWhenUsed/>
    <w:uiPriority w:val="99"/>
    <w:pPr>
      <w:numPr>
        <w:ilvl w:val="0"/>
        <w:numId w:val="4"/>
      </w:numPr>
      <w:contextualSpacing/>
    </w:pPr>
  </w:style>
  <w:style w:type="paragraph" w:styleId="19">
    <w:name w:val="Body Text"/>
    <w:basedOn w:val="1"/>
    <w:link w:val="142"/>
    <w:unhideWhenUsed/>
    <w:qFormat/>
    <w:uiPriority w:val="99"/>
    <w:pPr>
      <w:spacing w:after="120"/>
    </w:pPr>
  </w:style>
  <w:style w:type="paragraph" w:styleId="20">
    <w:name w:val="List Number 3"/>
    <w:basedOn w:val="1"/>
    <w:unhideWhenUsed/>
    <w:uiPriority w:val="99"/>
    <w:pPr>
      <w:numPr>
        <w:ilvl w:val="0"/>
        <w:numId w:val="5"/>
      </w:numPr>
      <w:contextualSpacing/>
    </w:pPr>
  </w:style>
  <w:style w:type="paragraph" w:styleId="21">
    <w:name w:val="List 2"/>
    <w:basedOn w:val="1"/>
    <w:unhideWhenUsed/>
    <w:uiPriority w:val="99"/>
    <w:pPr>
      <w:ind w:left="720" w:hanging="360"/>
      <w:contextualSpacing/>
    </w:pPr>
  </w:style>
  <w:style w:type="paragraph" w:styleId="22">
    <w:name w:val="List Continue"/>
    <w:basedOn w:val="1"/>
    <w:unhideWhenUsed/>
    <w:uiPriority w:val="99"/>
    <w:pPr>
      <w:spacing w:after="120"/>
      <w:ind w:left="360"/>
      <w:contextualSpacing/>
    </w:pPr>
  </w:style>
  <w:style w:type="paragraph" w:styleId="23">
    <w:name w:val="List Bullet 2"/>
    <w:basedOn w:val="1"/>
    <w:unhideWhenUsed/>
    <w:uiPriority w:val="99"/>
    <w:pPr>
      <w:numPr>
        <w:ilvl w:val="0"/>
        <w:numId w:val="6"/>
      </w:numPr>
      <w:contextualSpacing/>
    </w:pPr>
  </w:style>
  <w:style w:type="paragraph" w:styleId="24">
    <w:name w:val="footer"/>
    <w:basedOn w:val="1"/>
    <w:link w:val="173"/>
    <w:unhideWhenUsed/>
    <w:uiPriority w:val="99"/>
    <w:pPr>
      <w:tabs>
        <w:tab w:val="center" w:pos="4153"/>
        <w:tab w:val="right" w:pos="8306"/>
      </w:tabs>
      <w:snapToGrid w:val="0"/>
      <w:spacing w:line="240" w:lineRule="auto"/>
    </w:pPr>
    <w:rPr>
      <w:sz w:val="18"/>
      <w:szCs w:val="18"/>
    </w:rPr>
  </w:style>
  <w:style w:type="paragraph" w:styleId="25">
    <w:name w:val="header"/>
    <w:basedOn w:val="1"/>
    <w:link w:val="172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paragraph" w:styleId="26">
    <w:name w:val="Subtitle"/>
    <w:basedOn w:val="1"/>
    <w:next w:val="1"/>
    <w:link w:val="140"/>
    <w:qFormat/>
    <w:uiPriority w:val="11"/>
    <w:rPr>
      <w:rFonts w:asciiTheme="majorHAnsi" w:hAnsiTheme="majorHAnsi" w:eastAsiaTheme="majorEastAsia" w:cstheme="majorBidi"/>
      <w:i/>
      <w:iCs/>
      <w:color w:val="4F81BD" w:themeColor="accent1"/>
      <w:spacing w:val="15"/>
      <w:sz w:val="24"/>
      <w:szCs w:val="24"/>
    </w:rPr>
  </w:style>
  <w:style w:type="paragraph" w:styleId="27">
    <w:name w:val="List"/>
    <w:basedOn w:val="1"/>
    <w:unhideWhenUsed/>
    <w:qFormat/>
    <w:uiPriority w:val="99"/>
    <w:pPr>
      <w:ind w:left="360" w:hanging="360"/>
      <w:contextualSpacing/>
    </w:pPr>
  </w:style>
  <w:style w:type="paragraph" w:styleId="28">
    <w:name w:val="Body Text 2"/>
    <w:basedOn w:val="1"/>
    <w:link w:val="143"/>
    <w:unhideWhenUsed/>
    <w:qFormat/>
    <w:uiPriority w:val="99"/>
    <w:pPr>
      <w:spacing w:after="120" w:line="480" w:lineRule="auto"/>
    </w:pPr>
  </w:style>
  <w:style w:type="paragraph" w:styleId="29">
    <w:name w:val="List Continue 2"/>
    <w:basedOn w:val="1"/>
    <w:unhideWhenUsed/>
    <w:uiPriority w:val="99"/>
    <w:pPr>
      <w:spacing w:after="120"/>
      <w:ind w:left="720"/>
      <w:contextualSpacing/>
    </w:pPr>
  </w:style>
  <w:style w:type="paragraph" w:styleId="30">
    <w:name w:val="List Continue 3"/>
    <w:basedOn w:val="1"/>
    <w:unhideWhenUsed/>
    <w:uiPriority w:val="99"/>
    <w:pPr>
      <w:spacing w:after="120"/>
      <w:ind w:left="1080"/>
      <w:contextualSpacing/>
    </w:pPr>
  </w:style>
  <w:style w:type="paragraph" w:styleId="31">
    <w:name w:val="Title"/>
    <w:basedOn w:val="1"/>
    <w:next w:val="1"/>
    <w:link w:val="139"/>
    <w:qFormat/>
    <w:uiPriority w:val="10"/>
    <w:pPr>
      <w:pBdr>
        <w:bottom w:val="single" w:color="auto" w:sz="8" w:space="1"/>
      </w:pBdr>
      <w:spacing w:after="300" w:line="240" w:lineRule="auto"/>
      <w:contextualSpacing/>
      <w:jc w:val="center"/>
    </w:pPr>
    <w:rPr>
      <w:rFonts w:asciiTheme="majorHAnsi" w:hAnsiTheme="majorHAnsi" w:eastAsiaTheme="majorEastAsia" w:cstheme="majorBidi"/>
      <w:spacing w:val="5"/>
      <w:kern w:val="28"/>
      <w:sz w:val="32"/>
      <w:szCs w:val="52"/>
    </w:rPr>
  </w:style>
  <w:style w:type="table" w:styleId="33">
    <w:name w:val="Table Grid"/>
    <w:basedOn w:val="32"/>
    <w:uiPriority w:val="59"/>
    <w:pPr>
      <w:spacing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34">
    <w:name w:val="Light Shading"/>
    <w:basedOn w:val="32"/>
    <w:uiPriority w:val="60"/>
    <w:pPr>
      <w:spacing w:line="240" w:lineRule="auto"/>
    </w:pPr>
    <w:rPr>
      <w:color w:val="000000" w:themeColor="text1" w:themeShade="BF"/>
    </w:rPr>
    <w:tblPr>
      <w:tblBorders>
        <w:top w:val="single" w:color="000000" w:themeColor="text1" w:sz="8" w:space="0"/>
        <w:bottom w:val="single" w:color="000000" w:themeColor="text1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000000" w:themeColor="text1" w:sz="8" w:space="0"/>
          <w:left w:val="nil"/>
          <w:bottom w:val="single" w:color="000000" w:themeColor="text1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000000" w:themeColor="text1" w:sz="8" w:space="0"/>
          <w:left w:val="nil"/>
          <w:bottom w:val="single" w:color="000000" w:themeColor="text1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FBFBF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FBFBF" w:themeFill="text1" w:themeFillTint="3F"/>
      </w:tcPr>
    </w:tblStylePr>
  </w:style>
  <w:style w:type="table" w:styleId="35">
    <w:name w:val="Light Shading Accent 1"/>
    <w:basedOn w:val="32"/>
    <w:uiPriority w:val="60"/>
    <w:pPr>
      <w:spacing w:line="240" w:lineRule="auto"/>
    </w:pPr>
    <w:rPr>
      <w:color w:val="366091" w:themeColor="accent1" w:themeShade="BF"/>
    </w:rPr>
    <w:tblPr>
      <w:tblBorders>
        <w:top w:val="single" w:color="4F81BD" w:themeColor="accent1" w:sz="8" w:space="0"/>
        <w:bottom w:val="single" w:color="4F81BD" w:themeColor="accent1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4F81BD" w:themeColor="accent1" w:sz="8" w:space="0"/>
          <w:left w:val="nil"/>
          <w:bottom w:val="single" w:color="4F81BD" w:themeColor="accent1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4F81BD" w:themeColor="accent1" w:sz="8" w:space="0"/>
          <w:left w:val="nil"/>
          <w:bottom w:val="single" w:color="4F81BD" w:themeColor="accent1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36">
    <w:name w:val="Light Shading Accent 2"/>
    <w:basedOn w:val="32"/>
    <w:uiPriority w:val="60"/>
    <w:pPr>
      <w:spacing w:line="240" w:lineRule="auto"/>
    </w:pPr>
    <w:rPr>
      <w:color w:val="943734" w:themeColor="accent2" w:themeShade="BF"/>
    </w:rPr>
    <w:tblPr>
      <w:tblBorders>
        <w:top w:val="single" w:color="C0504D" w:themeColor="accent2" w:sz="8" w:space="0"/>
        <w:bottom w:val="single" w:color="C0504D" w:themeColor="accent2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C0504D" w:themeColor="accent2" w:sz="8" w:space="0"/>
          <w:left w:val="nil"/>
          <w:bottom w:val="single" w:color="C0504D" w:themeColor="accent2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C0504D" w:themeColor="accent2" w:sz="8" w:space="0"/>
          <w:left w:val="nil"/>
          <w:bottom w:val="single" w:color="C0504D" w:themeColor="accent2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3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3" w:themeFill="accent2" w:themeFillTint="3F"/>
      </w:tcPr>
    </w:tblStylePr>
  </w:style>
  <w:style w:type="table" w:styleId="37">
    <w:name w:val="Light Shading Accent 3"/>
    <w:basedOn w:val="32"/>
    <w:uiPriority w:val="60"/>
    <w:pPr>
      <w:spacing w:line="240" w:lineRule="auto"/>
    </w:pPr>
    <w:rPr>
      <w:color w:val="76923C" w:themeColor="accent3" w:themeShade="BF"/>
    </w:rPr>
    <w:tblPr>
      <w:tblBorders>
        <w:top w:val="single" w:color="9BBB59" w:themeColor="accent3" w:sz="8" w:space="0"/>
        <w:bottom w:val="single" w:color="9BBB59" w:themeColor="accent3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9BBB59" w:themeColor="accent3" w:sz="8" w:space="0"/>
          <w:left w:val="nil"/>
          <w:bottom w:val="single" w:color="9BBB59" w:themeColor="accent3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9BBB59" w:themeColor="accent3" w:sz="8" w:space="0"/>
          <w:left w:val="nil"/>
          <w:bottom w:val="single" w:color="9BBB59" w:themeColor="accent3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38">
    <w:name w:val="Light Shading Accent 4"/>
    <w:basedOn w:val="32"/>
    <w:uiPriority w:val="60"/>
    <w:pPr>
      <w:spacing w:line="240" w:lineRule="auto"/>
    </w:pPr>
    <w:rPr>
      <w:color w:val="5F497A" w:themeColor="accent4" w:themeShade="BF"/>
    </w:rPr>
    <w:tblPr>
      <w:tblBorders>
        <w:top w:val="single" w:color="8064A2" w:themeColor="accent4" w:sz="8" w:space="0"/>
        <w:bottom w:val="single" w:color="8064A2" w:themeColor="accent4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8064A2" w:themeColor="accent4" w:sz="8" w:space="0"/>
          <w:left w:val="nil"/>
          <w:bottom w:val="single" w:color="8064A2" w:themeColor="accent4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8064A2" w:themeColor="accent4" w:sz="8" w:space="0"/>
          <w:left w:val="nil"/>
          <w:bottom w:val="single" w:color="8064A2" w:themeColor="accent4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39">
    <w:name w:val="Light Shading Accent 5"/>
    <w:basedOn w:val="32"/>
    <w:uiPriority w:val="60"/>
    <w:pPr>
      <w:spacing w:line="240" w:lineRule="auto"/>
    </w:pPr>
    <w:rPr>
      <w:color w:val="31849B" w:themeColor="accent5" w:themeShade="BF"/>
    </w:rPr>
    <w:tblPr>
      <w:tblBorders>
        <w:top w:val="single" w:color="4BACC6" w:themeColor="accent5" w:sz="8" w:space="0"/>
        <w:bottom w:val="single" w:color="4BACC6" w:themeColor="accent5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4BACC6" w:themeColor="accent5" w:sz="8" w:space="0"/>
          <w:left w:val="nil"/>
          <w:bottom w:val="single" w:color="4BACC6" w:themeColor="accent5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4BACC6" w:themeColor="accent5" w:sz="8" w:space="0"/>
          <w:left w:val="nil"/>
          <w:bottom w:val="single" w:color="4BACC6" w:themeColor="accent5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0" w:themeFill="accent5" w:themeFillTint="3F"/>
      </w:tcPr>
    </w:tblStylePr>
  </w:style>
  <w:style w:type="table" w:styleId="40">
    <w:name w:val="Light Shading Accent 6"/>
    <w:basedOn w:val="32"/>
    <w:qFormat/>
    <w:uiPriority w:val="60"/>
    <w:pPr>
      <w:spacing w:line="240" w:lineRule="auto"/>
    </w:pPr>
    <w:rPr>
      <w:color w:val="E36C09" w:themeColor="accent6" w:themeShade="BF"/>
    </w:rPr>
    <w:tblPr>
      <w:tblBorders>
        <w:top w:val="single" w:color="F79646" w:themeColor="accent6" w:sz="8" w:space="0"/>
        <w:bottom w:val="single" w:color="F79646" w:themeColor="accent6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F79646" w:themeColor="accent6" w:sz="8" w:space="0"/>
          <w:left w:val="nil"/>
          <w:bottom w:val="single" w:color="F79646" w:themeColor="accent6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F79646" w:themeColor="accent6" w:sz="8" w:space="0"/>
          <w:left w:val="nil"/>
          <w:bottom w:val="single" w:color="F79646" w:themeColor="accent6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5D1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5D1" w:themeFill="accent6" w:themeFillTint="3F"/>
      </w:tcPr>
    </w:tblStylePr>
  </w:style>
  <w:style w:type="table" w:styleId="41">
    <w:name w:val="Light List"/>
    <w:basedOn w:val="32"/>
    <w:uiPriority w:val="61"/>
    <w:pPr>
      <w:spacing w:line="240" w:lineRule="auto"/>
    </w:pPr>
    <w:tblPr>
      <w:tblBorders>
        <w:top w:val="single" w:color="000000" w:themeColor="text1" w:sz="8" w:space="0"/>
        <w:left w:val="single" w:color="000000" w:themeColor="text1" w:sz="8" w:space="0"/>
        <w:bottom w:val="single" w:color="000000" w:themeColor="text1" w:sz="8" w:space="0"/>
        <w:right w:val="single" w:color="000000" w:themeColor="text1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000000" w:themeColor="text1" w:sz="6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</w:tcPr>
    </w:tblStylePr>
    <w:tblStylePr w:type="band1Horz"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</w:tcPr>
    </w:tblStylePr>
  </w:style>
  <w:style w:type="table" w:styleId="42">
    <w:name w:val="Light List Accent 1"/>
    <w:basedOn w:val="32"/>
    <w:uiPriority w:val="61"/>
    <w:pPr>
      <w:spacing w:line="240" w:lineRule="auto"/>
    </w:pPr>
    <w:tblPr>
      <w:tblBorders>
        <w:top w:val="single" w:color="4F81BD" w:themeColor="accent1" w:sz="8" w:space="0"/>
        <w:left w:val="single" w:color="4F81BD" w:themeColor="accent1" w:sz="8" w:space="0"/>
        <w:bottom w:val="single" w:color="4F81BD" w:themeColor="accent1" w:sz="8" w:space="0"/>
        <w:right w:val="single" w:color="4F81BD" w:themeColor="accent1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4F81BD" w:themeColor="accent1" w:sz="6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</w:tcBorders>
      </w:tcPr>
    </w:tblStylePr>
    <w:tblStylePr w:type="band1Horz">
      <w:tblPr/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</w:tcBorders>
      </w:tcPr>
    </w:tblStylePr>
  </w:style>
  <w:style w:type="table" w:styleId="43">
    <w:name w:val="Light List Accent 2"/>
    <w:basedOn w:val="32"/>
    <w:uiPriority w:val="61"/>
    <w:pPr>
      <w:spacing w:line="240" w:lineRule="auto"/>
    </w:pPr>
    <w:tblPr>
      <w:tblBorders>
        <w:top w:val="single" w:color="C0504D" w:themeColor="accent2" w:sz="8" w:space="0"/>
        <w:left w:val="single" w:color="C0504D" w:themeColor="accent2" w:sz="8" w:space="0"/>
        <w:bottom w:val="single" w:color="C0504D" w:themeColor="accent2" w:sz="8" w:space="0"/>
        <w:right w:val="single" w:color="C0504D" w:themeColor="accent2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C0504D" w:themeColor="accent2" w:sz="6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C0504D" w:themeColor="accent2" w:sz="8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</w:tcBorders>
      </w:tcPr>
    </w:tblStylePr>
    <w:tblStylePr w:type="band1Horz">
      <w:tblPr/>
      <w:tcPr>
        <w:tcBorders>
          <w:top w:val="single" w:color="C0504D" w:themeColor="accent2" w:sz="8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</w:tcBorders>
      </w:tcPr>
    </w:tblStylePr>
  </w:style>
  <w:style w:type="table" w:styleId="44">
    <w:name w:val="Light List Accent 3"/>
    <w:basedOn w:val="32"/>
    <w:uiPriority w:val="61"/>
    <w:pPr>
      <w:spacing w:line="240" w:lineRule="auto"/>
    </w:pPr>
    <w:tblPr>
      <w:tblBorders>
        <w:top w:val="single" w:color="9BBB59" w:themeColor="accent3" w:sz="8" w:space="0"/>
        <w:left w:val="single" w:color="9BBB59" w:themeColor="accent3" w:sz="8" w:space="0"/>
        <w:bottom w:val="single" w:color="9BBB59" w:themeColor="accent3" w:sz="8" w:space="0"/>
        <w:right w:val="single" w:color="9BBB59" w:themeColor="accent3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9BBB59" w:themeColor="accent3" w:sz="6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</w:tcBorders>
      </w:tcPr>
    </w:tblStylePr>
    <w:tblStylePr w:type="band1Horz">
      <w:tblPr/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</w:tcBorders>
      </w:tcPr>
    </w:tblStylePr>
  </w:style>
  <w:style w:type="table" w:styleId="45">
    <w:name w:val="Light List Accent 4"/>
    <w:basedOn w:val="32"/>
    <w:uiPriority w:val="61"/>
    <w:pPr>
      <w:spacing w:line="240" w:lineRule="auto"/>
    </w:pPr>
    <w:tblPr>
      <w:tblBorders>
        <w:top w:val="single" w:color="8064A2" w:themeColor="accent4" w:sz="8" w:space="0"/>
        <w:left w:val="single" w:color="8064A2" w:themeColor="accent4" w:sz="8" w:space="0"/>
        <w:bottom w:val="single" w:color="8064A2" w:themeColor="accent4" w:sz="8" w:space="0"/>
        <w:right w:val="single" w:color="8064A2" w:themeColor="accent4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8064A2" w:themeColor="accent4" w:sz="6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8064A2" w:themeColor="accent4" w:sz="8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</w:tcBorders>
      </w:tcPr>
    </w:tblStylePr>
    <w:tblStylePr w:type="band1Horz">
      <w:tblPr/>
      <w:tcPr>
        <w:tcBorders>
          <w:top w:val="single" w:color="8064A2" w:themeColor="accent4" w:sz="8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</w:tcBorders>
      </w:tcPr>
    </w:tblStylePr>
  </w:style>
  <w:style w:type="table" w:styleId="46">
    <w:name w:val="Light List Accent 5"/>
    <w:basedOn w:val="32"/>
    <w:uiPriority w:val="61"/>
    <w:pPr>
      <w:spacing w:line="240" w:lineRule="auto"/>
    </w:pPr>
    <w:tblPr>
      <w:tblBorders>
        <w:top w:val="single" w:color="4BACC6" w:themeColor="accent5" w:sz="8" w:space="0"/>
        <w:left w:val="single" w:color="4BACC6" w:themeColor="accent5" w:sz="8" w:space="0"/>
        <w:bottom w:val="single" w:color="4BACC6" w:themeColor="accent5" w:sz="8" w:space="0"/>
        <w:right w:val="single" w:color="4BACC6" w:themeColor="accent5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4BACC6" w:themeColor="accent5" w:sz="6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4BACC6" w:themeColor="accent5" w:sz="8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</w:tcBorders>
      </w:tcPr>
    </w:tblStylePr>
    <w:tblStylePr w:type="band1Horz">
      <w:tblPr/>
      <w:tcPr>
        <w:tcBorders>
          <w:top w:val="single" w:color="4BACC6" w:themeColor="accent5" w:sz="8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</w:tcBorders>
      </w:tcPr>
    </w:tblStylePr>
  </w:style>
  <w:style w:type="table" w:styleId="47">
    <w:name w:val="Light List Accent 6"/>
    <w:basedOn w:val="32"/>
    <w:uiPriority w:val="61"/>
    <w:pPr>
      <w:spacing w:line="240" w:lineRule="auto"/>
    </w:pPr>
    <w:tblPr>
      <w:tblBorders>
        <w:top w:val="single" w:color="F79646" w:themeColor="accent6" w:sz="8" w:space="0"/>
        <w:left w:val="single" w:color="F79646" w:themeColor="accent6" w:sz="8" w:space="0"/>
        <w:bottom w:val="single" w:color="F79646" w:themeColor="accent6" w:sz="8" w:space="0"/>
        <w:right w:val="single" w:color="F79646" w:themeColor="accent6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F79646" w:themeColor="accent6" w:sz="6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F79646" w:themeColor="accent6" w:sz="8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</w:tcBorders>
      </w:tcPr>
    </w:tblStylePr>
    <w:tblStylePr w:type="band1Horz">
      <w:tblPr/>
      <w:tcPr>
        <w:tcBorders>
          <w:top w:val="single" w:color="F79646" w:themeColor="accent6" w:sz="8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</w:tcBorders>
      </w:tcPr>
    </w:tblStylePr>
  </w:style>
  <w:style w:type="table" w:styleId="48">
    <w:name w:val="Light Grid"/>
    <w:basedOn w:val="32"/>
    <w:uiPriority w:val="62"/>
    <w:pPr>
      <w:spacing w:line="240" w:lineRule="auto"/>
    </w:pPr>
    <w:tblPr>
      <w:tblBorders>
        <w:top w:val="single" w:color="000000" w:themeColor="text1" w:sz="8" w:space="0"/>
        <w:left w:val="single" w:color="000000" w:themeColor="text1" w:sz="8" w:space="0"/>
        <w:bottom w:val="single" w:color="000000" w:themeColor="text1" w:sz="8" w:space="0"/>
        <w:right w:val="single" w:color="000000" w:themeColor="text1" w:sz="8" w:space="0"/>
        <w:insideH w:val="single" w:color="000000" w:themeColor="text1" w:sz="8" w:space="0"/>
        <w:insideV w:val="single" w:color="000000" w:themeColor="text1" w:sz="8" w:space="0"/>
      </w:tblBorders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18" w:space="0"/>
          <w:right w:val="single" w:color="000000" w:themeColor="text1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000000" w:themeColor="text1" w:sz="6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</w:tcPr>
    </w:tblStylePr>
    <w:tblStylePr w:type="band1Vert"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  <w:shd w:val="clear" w:color="auto" w:fill="BFBFBF" w:themeFill="text1" w:themeFillTint="3F"/>
      </w:tcPr>
    </w:tblStylePr>
    <w:tblStylePr w:type="band1Horz"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  <w:insideV w:val="single" w:sz="8" w:space="0"/>
        </w:tcBorders>
        <w:shd w:val="clear" w:color="auto" w:fill="BFBFBF" w:themeFill="text1" w:themeFillTint="3F"/>
      </w:tcPr>
    </w:tblStylePr>
    <w:tblStylePr w:type="band2Horz"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  <w:insideV w:val="single" w:sz="8" w:space="0"/>
        </w:tcBorders>
      </w:tcPr>
    </w:tblStylePr>
  </w:style>
  <w:style w:type="table" w:styleId="49">
    <w:name w:val="Light Grid Accent 1"/>
    <w:basedOn w:val="32"/>
    <w:uiPriority w:val="62"/>
    <w:pPr>
      <w:spacing w:line="240" w:lineRule="auto"/>
    </w:pPr>
    <w:tblPr>
      <w:tblBorders>
        <w:top w:val="single" w:color="4F81BD" w:themeColor="accent1" w:sz="8" w:space="0"/>
        <w:left w:val="single" w:color="4F81BD" w:themeColor="accent1" w:sz="8" w:space="0"/>
        <w:bottom w:val="single" w:color="4F81BD" w:themeColor="accent1" w:sz="8" w:space="0"/>
        <w:right w:val="single" w:color="4F81BD" w:themeColor="accent1" w:sz="8" w:space="0"/>
        <w:insideH w:val="single" w:color="4F81BD" w:themeColor="accent1" w:sz="8" w:space="0"/>
        <w:insideV w:val="single" w:color="4F81BD" w:themeColor="accent1" w:sz="8" w:space="0"/>
      </w:tblBorders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18" w:space="0"/>
          <w:right w:val="single" w:color="4F81BD" w:themeColor="accent1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4F81BD" w:themeColor="accent1" w:sz="6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</w:tcBorders>
      </w:tcPr>
    </w:tblStylePr>
    <w:tblStylePr w:type="band1Vert">
      <w:tblPr/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  <w:insideV w:val="single" w:sz="8" w:space="0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  <w:insideV w:val="single" w:sz="8" w:space="0"/>
        </w:tcBorders>
      </w:tcPr>
    </w:tblStylePr>
  </w:style>
  <w:style w:type="table" w:styleId="50">
    <w:name w:val="Light Grid Accent 2"/>
    <w:basedOn w:val="32"/>
    <w:uiPriority w:val="62"/>
    <w:pPr>
      <w:spacing w:line="240" w:lineRule="auto"/>
    </w:pPr>
    <w:tblPr>
      <w:tblBorders>
        <w:top w:val="single" w:color="C0504D" w:themeColor="accent2" w:sz="8" w:space="0"/>
        <w:left w:val="single" w:color="C0504D" w:themeColor="accent2" w:sz="8" w:space="0"/>
        <w:bottom w:val="single" w:color="C0504D" w:themeColor="accent2" w:sz="8" w:space="0"/>
        <w:right w:val="single" w:color="C0504D" w:themeColor="accent2" w:sz="8" w:space="0"/>
        <w:insideH w:val="single" w:color="C0504D" w:themeColor="accent2" w:sz="8" w:space="0"/>
        <w:insideV w:val="single" w:color="C0504D" w:themeColor="accent2" w:sz="8" w:space="0"/>
      </w:tblBorders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C0504D" w:themeColor="accent2" w:sz="8" w:space="0"/>
          <w:left w:val="single" w:color="C0504D" w:themeColor="accent2" w:sz="8" w:space="0"/>
          <w:bottom w:val="single" w:color="C0504D" w:themeColor="accent2" w:sz="18" w:space="0"/>
          <w:right w:val="single" w:color="C0504D" w:themeColor="accent2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C0504D" w:themeColor="accent2" w:sz="6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C0504D" w:themeColor="accent2" w:sz="8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</w:tcBorders>
      </w:tcPr>
    </w:tblStylePr>
    <w:tblStylePr w:type="band1Vert">
      <w:tblPr/>
      <w:tcPr>
        <w:tcBorders>
          <w:top w:val="single" w:color="C0504D" w:themeColor="accent2" w:sz="8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</w:tcBorders>
        <w:shd w:val="clear" w:color="auto" w:fill="EFD3D3" w:themeFill="accent2" w:themeFillTint="3F"/>
      </w:tcPr>
    </w:tblStylePr>
    <w:tblStylePr w:type="band1Horz">
      <w:tblPr/>
      <w:tcPr>
        <w:tcBorders>
          <w:top w:val="single" w:color="C0504D" w:themeColor="accent2" w:sz="8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  <w:insideV w:val="single" w:sz="8" w:space="0"/>
        </w:tcBorders>
        <w:shd w:val="clear" w:color="auto" w:fill="EFD3D3" w:themeFill="accent2" w:themeFillTint="3F"/>
      </w:tcPr>
    </w:tblStylePr>
    <w:tblStylePr w:type="band2Horz">
      <w:tblPr/>
      <w:tcPr>
        <w:tcBorders>
          <w:top w:val="single" w:color="C0504D" w:themeColor="accent2" w:sz="8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  <w:insideV w:val="single" w:sz="8" w:space="0"/>
        </w:tcBorders>
      </w:tcPr>
    </w:tblStylePr>
  </w:style>
  <w:style w:type="table" w:styleId="51">
    <w:name w:val="Light Grid Accent 3"/>
    <w:basedOn w:val="32"/>
    <w:qFormat/>
    <w:uiPriority w:val="62"/>
    <w:pPr>
      <w:spacing w:line="240" w:lineRule="auto"/>
    </w:pPr>
    <w:tblPr>
      <w:tblBorders>
        <w:top w:val="single" w:color="9BBB59" w:themeColor="accent3" w:sz="8" w:space="0"/>
        <w:left w:val="single" w:color="9BBB59" w:themeColor="accent3" w:sz="8" w:space="0"/>
        <w:bottom w:val="single" w:color="9BBB59" w:themeColor="accent3" w:sz="8" w:space="0"/>
        <w:right w:val="single" w:color="9BBB59" w:themeColor="accent3" w:sz="8" w:space="0"/>
        <w:insideH w:val="single" w:color="9BBB59" w:themeColor="accent3" w:sz="8" w:space="0"/>
        <w:insideV w:val="single" w:color="9BBB59" w:themeColor="accent3" w:sz="8" w:space="0"/>
      </w:tblBorders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18" w:space="0"/>
          <w:right w:val="single" w:color="9BBB59" w:themeColor="accent3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9BBB59" w:themeColor="accent3" w:sz="6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</w:tcBorders>
      </w:tcPr>
    </w:tblStylePr>
    <w:tblStylePr w:type="band1Vert">
      <w:tblPr/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  <w:insideV w:val="single" w:sz="8" w:space="0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  <w:insideV w:val="single" w:sz="8" w:space="0"/>
        </w:tcBorders>
      </w:tcPr>
    </w:tblStylePr>
  </w:style>
  <w:style w:type="table" w:styleId="52">
    <w:name w:val="Light Grid Accent 4"/>
    <w:basedOn w:val="32"/>
    <w:uiPriority w:val="62"/>
    <w:pPr>
      <w:spacing w:line="240" w:lineRule="auto"/>
    </w:pPr>
    <w:tblPr>
      <w:tblBorders>
        <w:top w:val="single" w:color="8064A2" w:themeColor="accent4" w:sz="8" w:space="0"/>
        <w:left w:val="single" w:color="8064A2" w:themeColor="accent4" w:sz="8" w:space="0"/>
        <w:bottom w:val="single" w:color="8064A2" w:themeColor="accent4" w:sz="8" w:space="0"/>
        <w:right w:val="single" w:color="8064A2" w:themeColor="accent4" w:sz="8" w:space="0"/>
        <w:insideH w:val="single" w:color="8064A2" w:themeColor="accent4" w:sz="8" w:space="0"/>
        <w:insideV w:val="single" w:color="8064A2" w:themeColor="accent4" w:sz="8" w:space="0"/>
      </w:tblBorders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8064A2" w:themeColor="accent4" w:sz="8" w:space="0"/>
          <w:left w:val="single" w:color="8064A2" w:themeColor="accent4" w:sz="8" w:space="0"/>
          <w:bottom w:val="single" w:color="8064A2" w:themeColor="accent4" w:sz="18" w:space="0"/>
          <w:right w:val="single" w:color="8064A2" w:themeColor="accent4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8064A2" w:themeColor="accent4" w:sz="6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8064A2" w:themeColor="accent4" w:sz="8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</w:tcBorders>
      </w:tcPr>
    </w:tblStylePr>
    <w:tblStylePr w:type="band1Vert">
      <w:tblPr/>
      <w:tcPr>
        <w:tcBorders>
          <w:top w:val="single" w:color="8064A2" w:themeColor="accent4" w:sz="8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color="8064A2" w:themeColor="accent4" w:sz="8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  <w:insideV w:val="single" w:sz="8" w:space="0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color="8064A2" w:themeColor="accent4" w:sz="8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  <w:insideV w:val="single" w:sz="8" w:space="0"/>
        </w:tcBorders>
      </w:tcPr>
    </w:tblStylePr>
  </w:style>
  <w:style w:type="table" w:styleId="53">
    <w:name w:val="Light Grid Accent 5"/>
    <w:basedOn w:val="32"/>
    <w:uiPriority w:val="62"/>
    <w:pPr>
      <w:spacing w:line="240" w:lineRule="auto"/>
    </w:pPr>
    <w:tblPr>
      <w:tblBorders>
        <w:top w:val="single" w:color="4BACC6" w:themeColor="accent5" w:sz="8" w:space="0"/>
        <w:left w:val="single" w:color="4BACC6" w:themeColor="accent5" w:sz="8" w:space="0"/>
        <w:bottom w:val="single" w:color="4BACC6" w:themeColor="accent5" w:sz="8" w:space="0"/>
        <w:right w:val="single" w:color="4BACC6" w:themeColor="accent5" w:sz="8" w:space="0"/>
        <w:insideH w:val="single" w:color="4BACC6" w:themeColor="accent5" w:sz="8" w:space="0"/>
        <w:insideV w:val="single" w:color="4BACC6" w:themeColor="accent5" w:sz="8" w:space="0"/>
      </w:tblBorders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4BACC6" w:themeColor="accent5" w:sz="8" w:space="0"/>
          <w:left w:val="single" w:color="4BACC6" w:themeColor="accent5" w:sz="8" w:space="0"/>
          <w:bottom w:val="single" w:color="4BACC6" w:themeColor="accent5" w:sz="18" w:space="0"/>
          <w:right w:val="single" w:color="4BACC6" w:themeColor="accent5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4BACC6" w:themeColor="accent5" w:sz="6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4BACC6" w:themeColor="accent5" w:sz="8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</w:tcBorders>
      </w:tcPr>
    </w:tblStylePr>
    <w:tblStylePr w:type="band1Vert">
      <w:tblPr/>
      <w:tcPr>
        <w:tcBorders>
          <w:top w:val="single" w:color="4BACC6" w:themeColor="accent5" w:sz="8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</w:tcBorders>
        <w:shd w:val="clear" w:color="auto" w:fill="D2EAF0" w:themeFill="accent5" w:themeFillTint="3F"/>
      </w:tcPr>
    </w:tblStylePr>
    <w:tblStylePr w:type="band1Horz">
      <w:tblPr/>
      <w:tcPr>
        <w:tcBorders>
          <w:top w:val="single" w:color="4BACC6" w:themeColor="accent5" w:sz="8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  <w:insideV w:val="single" w:sz="8" w:space="0"/>
        </w:tcBorders>
        <w:shd w:val="clear" w:color="auto" w:fill="D2EAF0" w:themeFill="accent5" w:themeFillTint="3F"/>
      </w:tcPr>
    </w:tblStylePr>
    <w:tblStylePr w:type="band2Horz">
      <w:tblPr/>
      <w:tcPr>
        <w:tcBorders>
          <w:top w:val="single" w:color="4BACC6" w:themeColor="accent5" w:sz="8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  <w:insideV w:val="single" w:sz="8" w:space="0"/>
        </w:tcBorders>
      </w:tcPr>
    </w:tblStylePr>
  </w:style>
  <w:style w:type="table" w:styleId="54">
    <w:name w:val="Light Grid Accent 6"/>
    <w:basedOn w:val="32"/>
    <w:uiPriority w:val="62"/>
    <w:pPr>
      <w:spacing w:line="240" w:lineRule="auto"/>
    </w:pPr>
    <w:tblPr>
      <w:tblBorders>
        <w:top w:val="single" w:color="F79646" w:themeColor="accent6" w:sz="8" w:space="0"/>
        <w:left w:val="single" w:color="F79646" w:themeColor="accent6" w:sz="8" w:space="0"/>
        <w:bottom w:val="single" w:color="F79646" w:themeColor="accent6" w:sz="8" w:space="0"/>
        <w:right w:val="single" w:color="F79646" w:themeColor="accent6" w:sz="8" w:space="0"/>
        <w:insideH w:val="single" w:color="F79646" w:themeColor="accent6" w:sz="8" w:space="0"/>
        <w:insideV w:val="single" w:color="F79646" w:themeColor="accent6" w:sz="8" w:space="0"/>
      </w:tblBorders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F79646" w:themeColor="accent6" w:sz="8" w:space="0"/>
          <w:left w:val="single" w:color="F79646" w:themeColor="accent6" w:sz="8" w:space="0"/>
          <w:bottom w:val="single" w:color="F79646" w:themeColor="accent6" w:sz="18" w:space="0"/>
          <w:right w:val="single" w:color="F79646" w:themeColor="accent6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F79646" w:themeColor="accent6" w:sz="6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F79646" w:themeColor="accent6" w:sz="8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</w:tcBorders>
      </w:tcPr>
    </w:tblStylePr>
    <w:tblStylePr w:type="band1Vert">
      <w:tblPr/>
      <w:tcPr>
        <w:tcBorders>
          <w:top w:val="single" w:color="F79646" w:themeColor="accent6" w:sz="8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</w:tcBorders>
        <w:shd w:val="clear" w:color="auto" w:fill="FDE5D1" w:themeFill="accent6" w:themeFillTint="3F"/>
      </w:tcPr>
    </w:tblStylePr>
    <w:tblStylePr w:type="band1Horz">
      <w:tblPr/>
      <w:tcPr>
        <w:tcBorders>
          <w:top w:val="single" w:color="F79646" w:themeColor="accent6" w:sz="8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  <w:insideV w:val="single" w:sz="8" w:space="0"/>
        </w:tcBorders>
        <w:shd w:val="clear" w:color="auto" w:fill="FDE5D1" w:themeFill="accent6" w:themeFillTint="3F"/>
      </w:tcPr>
    </w:tblStylePr>
    <w:tblStylePr w:type="band2Horz">
      <w:tblPr/>
      <w:tcPr>
        <w:tcBorders>
          <w:top w:val="single" w:color="F79646" w:themeColor="accent6" w:sz="8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  <w:insideV w:val="single" w:sz="8" w:space="0"/>
        </w:tcBorders>
      </w:tcPr>
    </w:tblStylePr>
  </w:style>
  <w:style w:type="table" w:styleId="55">
    <w:name w:val="Medium Shading 1"/>
    <w:basedOn w:val="32"/>
    <w:uiPriority w:val="63"/>
    <w:pPr>
      <w:spacing w:line="240" w:lineRule="auto"/>
    </w:pPr>
    <w:tblPr>
      <w:tblBorders>
        <w:top w:val="single" w:color="3F3F3F" w:themeColor="text1" w:themeTint="BF" w:sz="8" w:space="0"/>
        <w:left w:val="single" w:color="3F3F3F" w:themeColor="text1" w:themeTint="BF" w:sz="8" w:space="0"/>
        <w:bottom w:val="single" w:color="3F3F3F" w:themeColor="text1" w:themeTint="BF" w:sz="8" w:space="0"/>
        <w:right w:val="single" w:color="3F3F3F" w:themeColor="text1" w:themeTint="BF" w:sz="8" w:space="0"/>
        <w:insideH w:val="single" w:color="3F3F3F" w:themeColor="text1" w:themeTint="BF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color="3F3F3F" w:themeColor="text1" w:themeTint="BF" w:sz="8" w:space="0"/>
          <w:left w:val="single" w:color="3F3F3F" w:themeColor="text1" w:themeTint="BF" w:sz="8" w:space="0"/>
          <w:bottom w:val="single" w:color="3F3F3F" w:themeColor="text1" w:themeTint="BF" w:sz="8" w:space="0"/>
          <w:right w:val="single" w:color="3F3F3F" w:themeColor="text1" w:themeTint="BF" w:sz="8" w:space="0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3F3F3F" w:themeColor="text1" w:themeTint="BF" w:sz="6" w:space="0"/>
          <w:left w:val="single" w:color="3F3F3F" w:themeColor="text1" w:themeTint="BF" w:sz="8" w:space="0"/>
          <w:bottom w:val="single" w:color="3F3F3F" w:themeColor="text1" w:themeTint="BF" w:sz="8" w:space="0"/>
          <w:right w:val="single" w:color="3F3F3F" w:themeColor="text1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FBF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BFBFBF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56">
    <w:name w:val="Medium Shading 1 Accent 1"/>
    <w:basedOn w:val="32"/>
    <w:uiPriority w:val="63"/>
    <w:pPr>
      <w:spacing w:line="240" w:lineRule="auto"/>
    </w:pPr>
    <w:tblPr>
      <w:tblBorders>
        <w:top w:val="single" w:color="7BA0CD" w:themeColor="accent1" w:themeTint="BF" w:sz="8" w:space="0"/>
        <w:left w:val="single" w:color="7BA0CD" w:themeColor="accent1" w:themeTint="BF" w:sz="8" w:space="0"/>
        <w:bottom w:val="single" w:color="7BA0CD" w:themeColor="accent1" w:themeTint="BF" w:sz="8" w:space="0"/>
        <w:right w:val="single" w:color="7BA0CD" w:themeColor="accent1" w:themeTint="BF" w:sz="8" w:space="0"/>
        <w:insideH w:val="single" w:color="7BA0CD" w:themeColor="accent1" w:themeTint="BF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color="7BA0CD" w:themeColor="accent1" w:themeTint="BF" w:sz="8" w:space="0"/>
          <w:left w:val="single" w:color="7BA0CD" w:themeColor="accent1" w:themeTint="BF" w:sz="8" w:space="0"/>
          <w:bottom w:val="single" w:color="7BA0CD" w:themeColor="accent1" w:themeTint="BF" w:sz="8" w:space="0"/>
          <w:right w:val="single" w:color="7BA0CD" w:themeColor="accent1" w:themeTint="BF" w:sz="8" w:space="0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7BA0CD" w:themeColor="accent1" w:themeTint="BF" w:sz="6" w:space="0"/>
          <w:left w:val="single" w:color="7BA0CD" w:themeColor="accent1" w:themeTint="BF" w:sz="8" w:space="0"/>
          <w:bottom w:val="single" w:color="7BA0CD" w:themeColor="accent1" w:themeTint="BF" w:sz="8" w:space="0"/>
          <w:right w:val="single" w:color="7BA0CD" w:themeColor="accent1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57">
    <w:name w:val="Medium Shading 1 Accent 2"/>
    <w:basedOn w:val="32"/>
    <w:uiPriority w:val="63"/>
    <w:pPr>
      <w:spacing w:line="240" w:lineRule="auto"/>
    </w:pPr>
    <w:tblPr>
      <w:tblBorders>
        <w:top w:val="single" w:color="CF7B79" w:themeColor="accent2" w:themeTint="BF" w:sz="8" w:space="0"/>
        <w:left w:val="single" w:color="CF7B79" w:themeColor="accent2" w:themeTint="BF" w:sz="8" w:space="0"/>
        <w:bottom w:val="single" w:color="CF7B79" w:themeColor="accent2" w:themeTint="BF" w:sz="8" w:space="0"/>
        <w:right w:val="single" w:color="CF7B79" w:themeColor="accent2" w:themeTint="BF" w:sz="8" w:space="0"/>
        <w:insideH w:val="single" w:color="CF7B79" w:themeColor="accent2" w:themeTint="BF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color="CF7B79" w:themeColor="accent2" w:themeTint="BF" w:sz="8" w:space="0"/>
          <w:left w:val="single" w:color="CF7B79" w:themeColor="accent2" w:themeTint="BF" w:sz="8" w:space="0"/>
          <w:bottom w:val="single" w:color="CF7B79" w:themeColor="accent2" w:themeTint="BF" w:sz="8" w:space="0"/>
          <w:right w:val="single" w:color="CF7B79" w:themeColor="accent2" w:themeTint="BF" w:sz="8" w:space="0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CF7B79" w:themeColor="accent2" w:themeTint="BF" w:sz="6" w:space="0"/>
          <w:left w:val="single" w:color="CF7B79" w:themeColor="accent2" w:themeTint="BF" w:sz="8" w:space="0"/>
          <w:bottom w:val="single" w:color="CF7B79" w:themeColor="accent2" w:themeTint="BF" w:sz="8" w:space="0"/>
          <w:right w:val="single" w:color="CF7B79" w:themeColor="accent2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3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3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58">
    <w:name w:val="Medium Shading 1 Accent 3"/>
    <w:basedOn w:val="32"/>
    <w:uiPriority w:val="63"/>
    <w:pPr>
      <w:spacing w:line="240" w:lineRule="auto"/>
    </w:pPr>
    <w:tblPr>
      <w:tblBorders>
        <w:top w:val="single" w:color="B4CC82" w:themeColor="accent3" w:themeTint="BF" w:sz="8" w:space="0"/>
        <w:left w:val="single" w:color="B4CC82" w:themeColor="accent3" w:themeTint="BF" w:sz="8" w:space="0"/>
        <w:bottom w:val="single" w:color="B4CC82" w:themeColor="accent3" w:themeTint="BF" w:sz="8" w:space="0"/>
        <w:right w:val="single" w:color="B4CC82" w:themeColor="accent3" w:themeTint="BF" w:sz="8" w:space="0"/>
        <w:insideH w:val="single" w:color="B4CC82" w:themeColor="accent3" w:themeTint="BF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color="B4CC82" w:themeColor="accent3" w:themeTint="BF" w:sz="8" w:space="0"/>
          <w:left w:val="single" w:color="B4CC82" w:themeColor="accent3" w:themeTint="BF" w:sz="8" w:space="0"/>
          <w:bottom w:val="single" w:color="B4CC82" w:themeColor="accent3" w:themeTint="BF" w:sz="8" w:space="0"/>
          <w:right w:val="single" w:color="B4CC82" w:themeColor="accent3" w:themeTint="BF" w:sz="8" w:space="0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B4CC82" w:themeColor="accent3" w:themeTint="BF" w:sz="6" w:space="0"/>
          <w:left w:val="single" w:color="B4CC82" w:themeColor="accent3" w:themeTint="BF" w:sz="8" w:space="0"/>
          <w:bottom w:val="single" w:color="B4CC82" w:themeColor="accent3" w:themeTint="BF" w:sz="8" w:space="0"/>
          <w:right w:val="single" w:color="B4CC82" w:themeColor="accent3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59">
    <w:name w:val="Medium Shading 1 Accent 4"/>
    <w:basedOn w:val="32"/>
    <w:uiPriority w:val="63"/>
    <w:pPr>
      <w:spacing w:line="240" w:lineRule="auto"/>
    </w:pPr>
    <w:tblPr>
      <w:tblBorders>
        <w:top w:val="single" w:color="9F8AB9" w:themeColor="accent4" w:themeTint="BF" w:sz="8" w:space="0"/>
        <w:left w:val="single" w:color="9F8AB9" w:themeColor="accent4" w:themeTint="BF" w:sz="8" w:space="0"/>
        <w:bottom w:val="single" w:color="9F8AB9" w:themeColor="accent4" w:themeTint="BF" w:sz="8" w:space="0"/>
        <w:right w:val="single" w:color="9F8AB9" w:themeColor="accent4" w:themeTint="BF" w:sz="8" w:space="0"/>
        <w:insideH w:val="single" w:color="9F8AB9" w:themeColor="accent4" w:themeTint="BF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color="9F8AB9" w:themeColor="accent4" w:themeTint="BF" w:sz="8" w:space="0"/>
          <w:left w:val="single" w:color="9F8AB9" w:themeColor="accent4" w:themeTint="BF" w:sz="8" w:space="0"/>
          <w:bottom w:val="single" w:color="9F8AB9" w:themeColor="accent4" w:themeTint="BF" w:sz="8" w:space="0"/>
          <w:right w:val="single" w:color="9F8AB9" w:themeColor="accent4" w:themeTint="BF" w:sz="8" w:space="0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9F8AB9" w:themeColor="accent4" w:themeTint="BF" w:sz="6" w:space="0"/>
          <w:left w:val="single" w:color="9F8AB9" w:themeColor="accent4" w:themeTint="BF" w:sz="8" w:space="0"/>
          <w:bottom w:val="single" w:color="9F8AB9" w:themeColor="accent4" w:themeTint="BF" w:sz="8" w:space="0"/>
          <w:right w:val="single" w:color="9F8AB9" w:themeColor="accent4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60">
    <w:name w:val="Medium Shading 1 Accent 5"/>
    <w:basedOn w:val="32"/>
    <w:uiPriority w:val="63"/>
    <w:pPr>
      <w:spacing w:line="240" w:lineRule="auto"/>
    </w:pPr>
    <w:tblPr>
      <w:tblBorders>
        <w:top w:val="single" w:color="78C0D4" w:themeColor="accent5" w:themeTint="BF" w:sz="8" w:space="0"/>
        <w:left w:val="single" w:color="78C0D4" w:themeColor="accent5" w:themeTint="BF" w:sz="8" w:space="0"/>
        <w:bottom w:val="single" w:color="78C0D4" w:themeColor="accent5" w:themeTint="BF" w:sz="8" w:space="0"/>
        <w:right w:val="single" w:color="78C0D4" w:themeColor="accent5" w:themeTint="BF" w:sz="8" w:space="0"/>
        <w:insideH w:val="single" w:color="78C0D4" w:themeColor="accent5" w:themeTint="BF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color="78C0D4" w:themeColor="accent5" w:themeTint="BF" w:sz="8" w:space="0"/>
          <w:left w:val="single" w:color="78C0D4" w:themeColor="accent5" w:themeTint="BF" w:sz="8" w:space="0"/>
          <w:bottom w:val="single" w:color="78C0D4" w:themeColor="accent5" w:themeTint="BF" w:sz="8" w:space="0"/>
          <w:right w:val="single" w:color="78C0D4" w:themeColor="accent5" w:themeTint="BF" w:sz="8" w:space="0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78C0D4" w:themeColor="accent5" w:themeTint="BF" w:sz="6" w:space="0"/>
          <w:left w:val="single" w:color="78C0D4" w:themeColor="accent5" w:themeTint="BF" w:sz="8" w:space="0"/>
          <w:bottom w:val="single" w:color="78C0D4" w:themeColor="accent5" w:themeTint="BF" w:sz="8" w:space="0"/>
          <w:right w:val="single" w:color="78C0D4" w:themeColor="accent5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0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0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61">
    <w:name w:val="Medium Shading 1 Accent 6"/>
    <w:basedOn w:val="32"/>
    <w:uiPriority w:val="63"/>
    <w:pPr>
      <w:spacing w:line="240" w:lineRule="auto"/>
    </w:pPr>
    <w:tblPr>
      <w:tblBorders>
        <w:top w:val="single" w:color="F9B074" w:themeColor="accent6" w:themeTint="BF" w:sz="8" w:space="0"/>
        <w:left w:val="single" w:color="F9B074" w:themeColor="accent6" w:themeTint="BF" w:sz="8" w:space="0"/>
        <w:bottom w:val="single" w:color="F9B074" w:themeColor="accent6" w:themeTint="BF" w:sz="8" w:space="0"/>
        <w:right w:val="single" w:color="F9B074" w:themeColor="accent6" w:themeTint="BF" w:sz="8" w:space="0"/>
        <w:insideH w:val="single" w:color="F9B074" w:themeColor="accent6" w:themeTint="BF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color="F9B074" w:themeColor="accent6" w:themeTint="BF" w:sz="8" w:space="0"/>
          <w:left w:val="single" w:color="F9B074" w:themeColor="accent6" w:themeTint="BF" w:sz="8" w:space="0"/>
          <w:bottom w:val="single" w:color="F9B074" w:themeColor="accent6" w:themeTint="BF" w:sz="8" w:space="0"/>
          <w:right w:val="single" w:color="F9B074" w:themeColor="accent6" w:themeTint="BF" w:sz="8" w:space="0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F9B074" w:themeColor="accent6" w:themeTint="BF" w:sz="6" w:space="0"/>
          <w:left w:val="single" w:color="F9B074" w:themeColor="accent6" w:themeTint="BF" w:sz="8" w:space="0"/>
          <w:bottom w:val="single" w:color="F9B074" w:themeColor="accent6" w:themeTint="BF" w:sz="8" w:space="0"/>
          <w:right w:val="single" w:color="F9B074" w:themeColor="accent6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5D1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5D1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62">
    <w:name w:val="Medium Shading 2"/>
    <w:basedOn w:val="32"/>
    <w:uiPriority w:val="64"/>
    <w:pPr>
      <w:spacing w:line="240" w:lineRule="auto"/>
    </w:pPr>
    <w:tblPr>
      <w:tblBorders>
        <w:top w:val="single" w:color="auto" w:sz="18" w:space="0"/>
        <w:bottom w:val="single" w:color="auto" w:sz="1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blPr/>
      <w:tcPr>
        <w:shd w:val="clear" w:color="auto" w:fill="D7D7D7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table" w:styleId="63">
    <w:name w:val="Medium Shading 2 Accent 1"/>
    <w:basedOn w:val="32"/>
    <w:uiPriority w:val="64"/>
    <w:pPr>
      <w:spacing w:line="240" w:lineRule="auto"/>
    </w:pPr>
    <w:tblPr>
      <w:tblBorders>
        <w:top w:val="single" w:color="auto" w:sz="18" w:space="0"/>
        <w:bottom w:val="single" w:color="auto" w:sz="1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blPr/>
      <w:tcPr>
        <w:shd w:val="clear" w:color="auto" w:fill="D7D7D7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table" w:styleId="64">
    <w:name w:val="Medium Shading 2 Accent 2"/>
    <w:basedOn w:val="32"/>
    <w:uiPriority w:val="64"/>
    <w:pPr>
      <w:spacing w:line="240" w:lineRule="auto"/>
    </w:pPr>
    <w:tblPr>
      <w:tblBorders>
        <w:top w:val="single" w:color="auto" w:sz="18" w:space="0"/>
        <w:bottom w:val="single" w:color="auto" w:sz="1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blPr/>
      <w:tcPr>
        <w:shd w:val="clear" w:color="auto" w:fill="D7D7D7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table" w:styleId="65">
    <w:name w:val="Medium Shading 2 Accent 3"/>
    <w:basedOn w:val="32"/>
    <w:uiPriority w:val="64"/>
    <w:pPr>
      <w:spacing w:line="240" w:lineRule="auto"/>
    </w:pPr>
    <w:tblPr>
      <w:tblBorders>
        <w:top w:val="single" w:color="auto" w:sz="18" w:space="0"/>
        <w:bottom w:val="single" w:color="auto" w:sz="1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blPr/>
      <w:tcPr>
        <w:shd w:val="clear" w:color="auto" w:fill="D7D7D7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table" w:styleId="66">
    <w:name w:val="Medium Shading 2 Accent 4"/>
    <w:basedOn w:val="32"/>
    <w:uiPriority w:val="64"/>
    <w:pPr>
      <w:spacing w:line="240" w:lineRule="auto"/>
    </w:pPr>
    <w:tblPr>
      <w:tblBorders>
        <w:top w:val="single" w:color="auto" w:sz="18" w:space="0"/>
        <w:bottom w:val="single" w:color="auto" w:sz="1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blPr/>
      <w:tcPr>
        <w:shd w:val="clear" w:color="auto" w:fill="D7D7D7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table" w:styleId="67">
    <w:name w:val="Medium Shading 2 Accent 5"/>
    <w:basedOn w:val="32"/>
    <w:uiPriority w:val="64"/>
    <w:pPr>
      <w:spacing w:line="240" w:lineRule="auto"/>
    </w:pPr>
    <w:tblPr>
      <w:tblBorders>
        <w:top w:val="single" w:color="auto" w:sz="18" w:space="0"/>
        <w:bottom w:val="single" w:color="auto" w:sz="1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blPr/>
      <w:tcPr>
        <w:shd w:val="clear" w:color="auto" w:fill="D7D7D7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table" w:styleId="68">
    <w:name w:val="Medium Shading 2 Accent 6"/>
    <w:basedOn w:val="32"/>
    <w:uiPriority w:val="64"/>
    <w:pPr>
      <w:spacing w:line="240" w:lineRule="auto"/>
    </w:pPr>
    <w:tblPr>
      <w:tblBorders>
        <w:top w:val="single" w:color="auto" w:sz="18" w:space="0"/>
        <w:bottom w:val="single" w:color="auto" w:sz="1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blPr/>
      <w:tcPr>
        <w:shd w:val="clear" w:color="auto" w:fill="D7D7D7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table" w:styleId="69">
    <w:name w:val="Medium List 1"/>
    <w:basedOn w:val="32"/>
    <w:uiPriority w:val="65"/>
    <w:pPr>
      <w:spacing w:line="240" w:lineRule="auto"/>
    </w:pPr>
    <w:rPr>
      <w:color w:val="000000" w:themeColor="text1"/>
    </w:rPr>
    <w:tblPr>
      <w:tblBorders>
        <w:top w:val="single" w:color="000000" w:themeColor="text1" w:sz="8" w:space="0"/>
        <w:bottom w:val="single" w:color="000000" w:themeColor="text1" w:sz="8" w:space="0"/>
      </w:tblBorders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000000" w:themeColor="text1" w:sz="8" w:space="0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color="000000" w:themeColor="text1" w:sz="8" w:space="0"/>
          <w:bottom w:val="single" w:color="000000" w:themeColor="text1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000000" w:themeColor="text1" w:sz="8" w:space="0"/>
          <w:bottom w:val="single" w:color="000000" w:themeColor="text1" w:sz="8" w:space="0"/>
        </w:tcBorders>
      </w:tcPr>
    </w:tblStylePr>
    <w:tblStylePr w:type="band1Vert">
      <w:tblPr/>
      <w:tcPr>
        <w:shd w:val="clear" w:color="auto" w:fill="BFBFBF" w:themeFill="text1" w:themeFillTint="3F"/>
      </w:tcPr>
    </w:tblStylePr>
    <w:tblStylePr w:type="band1Horz">
      <w:tblPr/>
      <w:tcPr>
        <w:shd w:val="clear" w:color="auto" w:fill="BFBFBF" w:themeFill="text1" w:themeFillTint="3F"/>
      </w:tcPr>
    </w:tblStylePr>
  </w:style>
  <w:style w:type="table" w:styleId="70">
    <w:name w:val="Medium List 1 Accent 1"/>
    <w:basedOn w:val="32"/>
    <w:uiPriority w:val="65"/>
    <w:pPr>
      <w:spacing w:line="240" w:lineRule="auto"/>
    </w:pPr>
    <w:rPr>
      <w:color w:val="000000" w:themeColor="text1"/>
    </w:rPr>
    <w:tblPr>
      <w:tblBorders>
        <w:top w:val="single" w:color="4F81BD" w:themeColor="accent1" w:sz="8" w:space="0"/>
        <w:bottom w:val="single" w:color="4F81BD" w:themeColor="accent1" w:sz="8" w:space="0"/>
      </w:tblBorders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4F81BD" w:themeColor="accent1" w:sz="8" w:space="0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color="4F81BD" w:themeColor="accent1" w:sz="8" w:space="0"/>
          <w:bottom w:val="single" w:color="4F81BD" w:themeColor="accent1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4F81BD" w:themeColor="accent1" w:sz="8" w:space="0"/>
          <w:bottom w:val="single" w:color="4F81BD" w:themeColor="accent1" w:sz="8" w:space="0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71">
    <w:name w:val="Medium List 1 Accent 2"/>
    <w:basedOn w:val="32"/>
    <w:uiPriority w:val="65"/>
    <w:pPr>
      <w:spacing w:line="240" w:lineRule="auto"/>
    </w:pPr>
    <w:rPr>
      <w:color w:val="000000" w:themeColor="text1"/>
    </w:rPr>
    <w:tblPr>
      <w:tblBorders>
        <w:top w:val="single" w:color="C0504D" w:themeColor="accent2" w:sz="8" w:space="0"/>
        <w:bottom w:val="single" w:color="C0504D" w:themeColor="accent2" w:sz="8" w:space="0"/>
      </w:tblBorders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C0504D" w:themeColor="accent2" w:sz="8" w:space="0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color="C0504D" w:themeColor="accent2" w:sz="8" w:space="0"/>
          <w:bottom w:val="single" w:color="C0504D" w:themeColor="accent2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C0504D" w:themeColor="accent2" w:sz="8" w:space="0"/>
          <w:bottom w:val="single" w:color="C0504D" w:themeColor="accent2" w:sz="8" w:space="0"/>
        </w:tcBorders>
      </w:tcPr>
    </w:tblStylePr>
    <w:tblStylePr w:type="band1Vert">
      <w:tblPr/>
      <w:tcPr>
        <w:shd w:val="clear" w:color="auto" w:fill="EFD3D3" w:themeFill="accent2" w:themeFillTint="3F"/>
      </w:tcPr>
    </w:tblStylePr>
    <w:tblStylePr w:type="band1Horz">
      <w:tblPr/>
      <w:tcPr>
        <w:shd w:val="clear" w:color="auto" w:fill="EFD3D3" w:themeFill="accent2" w:themeFillTint="3F"/>
      </w:tcPr>
    </w:tblStylePr>
  </w:style>
  <w:style w:type="table" w:styleId="72">
    <w:name w:val="Medium List 1 Accent 3"/>
    <w:basedOn w:val="32"/>
    <w:uiPriority w:val="65"/>
    <w:pPr>
      <w:spacing w:line="240" w:lineRule="auto"/>
    </w:pPr>
    <w:rPr>
      <w:color w:val="000000" w:themeColor="text1"/>
    </w:rPr>
    <w:tblPr>
      <w:tblBorders>
        <w:top w:val="single" w:color="9BBB59" w:themeColor="accent3" w:sz="8" w:space="0"/>
        <w:bottom w:val="single" w:color="9BBB59" w:themeColor="accent3" w:sz="8" w:space="0"/>
      </w:tblBorders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9BBB59" w:themeColor="accent3" w:sz="8" w:space="0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color="9BBB59" w:themeColor="accent3" w:sz="8" w:space="0"/>
          <w:bottom w:val="single" w:color="9BBB59" w:themeColor="accent3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9BBB59" w:themeColor="accent3" w:sz="8" w:space="0"/>
          <w:bottom w:val="single" w:color="9BBB59" w:themeColor="accent3" w:sz="8" w:space="0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73">
    <w:name w:val="Medium List 1 Accent 4"/>
    <w:basedOn w:val="32"/>
    <w:uiPriority w:val="65"/>
    <w:pPr>
      <w:spacing w:line="240" w:lineRule="auto"/>
    </w:pPr>
    <w:rPr>
      <w:color w:val="000000" w:themeColor="text1"/>
    </w:rPr>
    <w:tblPr>
      <w:tblBorders>
        <w:top w:val="single" w:color="8064A2" w:themeColor="accent4" w:sz="8" w:space="0"/>
        <w:bottom w:val="single" w:color="8064A2" w:themeColor="accent4" w:sz="8" w:space="0"/>
      </w:tblBorders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8064A2" w:themeColor="accent4" w:sz="8" w:space="0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color="8064A2" w:themeColor="accent4" w:sz="8" w:space="0"/>
          <w:bottom w:val="single" w:color="8064A2" w:themeColor="accent4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8064A2" w:themeColor="accent4" w:sz="8" w:space="0"/>
          <w:bottom w:val="single" w:color="8064A2" w:themeColor="accent4" w:sz="8" w:space="0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74">
    <w:name w:val="Medium List 1 Accent 5"/>
    <w:basedOn w:val="32"/>
    <w:uiPriority w:val="65"/>
    <w:pPr>
      <w:spacing w:line="240" w:lineRule="auto"/>
    </w:pPr>
    <w:rPr>
      <w:color w:val="000000" w:themeColor="text1"/>
    </w:rPr>
    <w:tblPr>
      <w:tblBorders>
        <w:top w:val="single" w:color="4BACC6" w:themeColor="accent5" w:sz="8" w:space="0"/>
        <w:bottom w:val="single" w:color="4BACC6" w:themeColor="accent5" w:sz="8" w:space="0"/>
      </w:tblBorders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4BACC6" w:themeColor="accent5" w:sz="8" w:space="0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color="4BACC6" w:themeColor="accent5" w:sz="8" w:space="0"/>
          <w:bottom w:val="single" w:color="4BACC6" w:themeColor="accent5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4BACC6" w:themeColor="accent5" w:sz="8" w:space="0"/>
          <w:bottom w:val="single" w:color="4BACC6" w:themeColor="accent5" w:sz="8" w:space="0"/>
        </w:tcBorders>
      </w:tcPr>
    </w:tblStylePr>
    <w:tblStylePr w:type="band1Vert">
      <w:tblPr/>
      <w:tcPr>
        <w:shd w:val="clear" w:color="auto" w:fill="D2EAF0" w:themeFill="accent5" w:themeFillTint="3F"/>
      </w:tcPr>
    </w:tblStylePr>
    <w:tblStylePr w:type="band1Horz">
      <w:tblPr/>
      <w:tcPr>
        <w:shd w:val="clear" w:color="auto" w:fill="D2EAF0" w:themeFill="accent5" w:themeFillTint="3F"/>
      </w:tcPr>
    </w:tblStylePr>
  </w:style>
  <w:style w:type="table" w:styleId="75">
    <w:name w:val="Medium List 1 Accent 6"/>
    <w:basedOn w:val="32"/>
    <w:uiPriority w:val="65"/>
    <w:pPr>
      <w:spacing w:line="240" w:lineRule="auto"/>
    </w:pPr>
    <w:rPr>
      <w:color w:val="000000" w:themeColor="text1"/>
    </w:rPr>
    <w:tblPr>
      <w:tblBorders>
        <w:top w:val="single" w:color="F79646" w:themeColor="accent6" w:sz="8" w:space="0"/>
        <w:bottom w:val="single" w:color="F79646" w:themeColor="accent6" w:sz="8" w:space="0"/>
      </w:tblBorders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F79646" w:themeColor="accent6" w:sz="8" w:space="0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color="F79646" w:themeColor="accent6" w:sz="8" w:space="0"/>
          <w:bottom w:val="single" w:color="F79646" w:themeColor="accent6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F79646" w:themeColor="accent6" w:sz="8" w:space="0"/>
          <w:bottom w:val="single" w:color="F79646" w:themeColor="accent6" w:sz="8" w:space="0"/>
        </w:tcBorders>
      </w:tcPr>
    </w:tblStylePr>
    <w:tblStylePr w:type="band1Vert">
      <w:tblPr/>
      <w:tcPr>
        <w:shd w:val="clear" w:color="auto" w:fill="FDE5D1" w:themeFill="accent6" w:themeFillTint="3F"/>
      </w:tcPr>
    </w:tblStylePr>
    <w:tblStylePr w:type="band1Horz">
      <w:tblPr/>
      <w:tcPr>
        <w:shd w:val="clear" w:color="auto" w:fill="FDE5D1" w:themeFill="accent6" w:themeFillTint="3F"/>
      </w:tcPr>
    </w:tblStylePr>
  </w:style>
  <w:style w:type="table" w:styleId="76">
    <w:name w:val="Medium List 2"/>
    <w:basedOn w:val="32"/>
    <w:uiPriority w:val="66"/>
    <w:pPr>
      <w:spacing w:line="240" w:lineRule="auto"/>
    </w:pPr>
    <w:rPr>
      <w:rFonts w:asciiTheme="majorHAnsi" w:hAnsiTheme="majorHAnsi" w:eastAsiaTheme="majorEastAsia" w:cstheme="majorBidi"/>
      <w:color w:val="000000" w:themeColor="text1"/>
    </w:rPr>
    <w:tblPr>
      <w:tblBorders>
        <w:top w:val="single" w:color="000000" w:themeColor="text1" w:sz="8" w:space="0"/>
        <w:left w:val="single" w:color="000000" w:themeColor="text1" w:sz="8" w:space="0"/>
        <w:bottom w:val="single" w:color="000000" w:themeColor="text1" w:sz="8" w:space="0"/>
        <w:right w:val="single" w:color="000000" w:themeColor="text1" w:sz="8" w:space="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000000" w:themeColor="text1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color="000000" w:themeColor="text1" w:sz="8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themeColor="text1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000000" w:themeColor="text1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FBFBF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BFBFBF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77">
    <w:name w:val="Medium List 2 Accent 1"/>
    <w:basedOn w:val="32"/>
    <w:uiPriority w:val="66"/>
    <w:pPr>
      <w:spacing w:line="240" w:lineRule="auto"/>
    </w:pPr>
    <w:rPr>
      <w:rFonts w:asciiTheme="majorHAnsi" w:hAnsiTheme="majorHAnsi" w:eastAsiaTheme="majorEastAsia" w:cstheme="majorBidi"/>
      <w:color w:val="000000" w:themeColor="text1"/>
    </w:rPr>
    <w:tblPr>
      <w:tblBorders>
        <w:top w:val="single" w:color="4F81BD" w:themeColor="accent1" w:sz="8" w:space="0"/>
        <w:left w:val="single" w:color="4F81BD" w:themeColor="accent1" w:sz="8" w:space="0"/>
        <w:bottom w:val="single" w:color="4F81BD" w:themeColor="accent1" w:sz="8" w:space="0"/>
        <w:right w:val="single" w:color="4F81BD" w:themeColor="accent1" w:sz="8" w:space="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4F81BD" w:themeColor="accent1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color="4F81BD" w:themeColor="accent1" w:sz="8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4F81BD" w:themeColor="accent1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4F81BD" w:themeColor="accent1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78">
    <w:name w:val="Medium List 2 Accent 2"/>
    <w:basedOn w:val="32"/>
    <w:uiPriority w:val="66"/>
    <w:pPr>
      <w:spacing w:line="240" w:lineRule="auto"/>
    </w:pPr>
    <w:rPr>
      <w:rFonts w:asciiTheme="majorHAnsi" w:hAnsiTheme="majorHAnsi" w:eastAsiaTheme="majorEastAsia" w:cstheme="majorBidi"/>
      <w:color w:val="000000" w:themeColor="text1"/>
    </w:rPr>
    <w:tblPr>
      <w:tblBorders>
        <w:top w:val="single" w:color="C0504D" w:themeColor="accent2" w:sz="8" w:space="0"/>
        <w:left w:val="single" w:color="C0504D" w:themeColor="accent2" w:sz="8" w:space="0"/>
        <w:bottom w:val="single" w:color="C0504D" w:themeColor="accent2" w:sz="8" w:space="0"/>
        <w:right w:val="single" w:color="C0504D" w:themeColor="accent2" w:sz="8" w:space="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C0504D" w:themeColor="accent2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color="C0504D" w:themeColor="accent2" w:sz="8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C0504D" w:themeColor="accent2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C0504D" w:themeColor="accent2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3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3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79">
    <w:name w:val="Medium List 2 Accent 3"/>
    <w:basedOn w:val="32"/>
    <w:uiPriority w:val="66"/>
    <w:pPr>
      <w:spacing w:line="240" w:lineRule="auto"/>
    </w:pPr>
    <w:rPr>
      <w:rFonts w:asciiTheme="majorHAnsi" w:hAnsiTheme="majorHAnsi" w:eastAsiaTheme="majorEastAsia" w:cstheme="majorBidi"/>
      <w:color w:val="000000" w:themeColor="text1"/>
    </w:rPr>
    <w:tblPr>
      <w:tblBorders>
        <w:top w:val="single" w:color="9BBB59" w:themeColor="accent3" w:sz="8" w:space="0"/>
        <w:left w:val="single" w:color="9BBB59" w:themeColor="accent3" w:sz="8" w:space="0"/>
        <w:bottom w:val="single" w:color="9BBB59" w:themeColor="accent3" w:sz="8" w:space="0"/>
        <w:right w:val="single" w:color="9BBB59" w:themeColor="accent3" w:sz="8" w:space="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9BBB59" w:themeColor="accent3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color="9BBB59" w:themeColor="accent3" w:sz="8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9BBB59" w:themeColor="accent3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9BBB59" w:themeColor="accent3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80">
    <w:name w:val="Medium List 2 Accent 4"/>
    <w:basedOn w:val="32"/>
    <w:uiPriority w:val="66"/>
    <w:pPr>
      <w:spacing w:line="240" w:lineRule="auto"/>
    </w:pPr>
    <w:rPr>
      <w:rFonts w:asciiTheme="majorHAnsi" w:hAnsiTheme="majorHAnsi" w:eastAsiaTheme="majorEastAsia" w:cstheme="majorBidi"/>
      <w:color w:val="000000" w:themeColor="text1"/>
    </w:rPr>
    <w:tblPr>
      <w:tblBorders>
        <w:top w:val="single" w:color="8064A2" w:themeColor="accent4" w:sz="8" w:space="0"/>
        <w:left w:val="single" w:color="8064A2" w:themeColor="accent4" w:sz="8" w:space="0"/>
        <w:bottom w:val="single" w:color="8064A2" w:themeColor="accent4" w:sz="8" w:space="0"/>
        <w:right w:val="single" w:color="8064A2" w:themeColor="accent4" w:sz="8" w:space="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8064A2" w:themeColor="accent4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color="8064A2" w:themeColor="accent4" w:sz="8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8064A2" w:themeColor="accent4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8064A2" w:themeColor="accent4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81">
    <w:name w:val="Medium List 2 Accent 5"/>
    <w:basedOn w:val="32"/>
    <w:uiPriority w:val="66"/>
    <w:pPr>
      <w:spacing w:line="240" w:lineRule="auto"/>
    </w:pPr>
    <w:rPr>
      <w:rFonts w:asciiTheme="majorHAnsi" w:hAnsiTheme="majorHAnsi" w:eastAsiaTheme="majorEastAsia" w:cstheme="majorBidi"/>
      <w:color w:val="000000" w:themeColor="text1"/>
    </w:rPr>
    <w:tblPr>
      <w:tblBorders>
        <w:top w:val="single" w:color="4BACC6" w:themeColor="accent5" w:sz="8" w:space="0"/>
        <w:left w:val="single" w:color="4BACC6" w:themeColor="accent5" w:sz="8" w:space="0"/>
        <w:bottom w:val="single" w:color="4BACC6" w:themeColor="accent5" w:sz="8" w:space="0"/>
        <w:right w:val="single" w:color="4BACC6" w:themeColor="accent5" w:sz="8" w:space="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4BACC6" w:themeColor="accent5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color="4BACC6" w:themeColor="accent5" w:sz="8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4BACC6" w:themeColor="accent5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4BACC6" w:themeColor="accent5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0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0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82">
    <w:name w:val="Medium List 2 Accent 6"/>
    <w:basedOn w:val="32"/>
    <w:uiPriority w:val="66"/>
    <w:pPr>
      <w:spacing w:line="240" w:lineRule="auto"/>
    </w:pPr>
    <w:rPr>
      <w:rFonts w:asciiTheme="majorHAnsi" w:hAnsiTheme="majorHAnsi" w:eastAsiaTheme="majorEastAsia" w:cstheme="majorBidi"/>
      <w:color w:val="000000" w:themeColor="text1"/>
    </w:rPr>
    <w:tblPr>
      <w:tblBorders>
        <w:top w:val="single" w:color="F79646" w:themeColor="accent6" w:sz="8" w:space="0"/>
        <w:left w:val="single" w:color="F79646" w:themeColor="accent6" w:sz="8" w:space="0"/>
        <w:bottom w:val="single" w:color="F79646" w:themeColor="accent6" w:sz="8" w:space="0"/>
        <w:right w:val="single" w:color="F79646" w:themeColor="accent6" w:sz="8" w:space="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F79646" w:themeColor="accent6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color="F79646" w:themeColor="accent6" w:sz="8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F79646" w:themeColor="accent6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F79646" w:themeColor="accent6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5D1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5D1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83">
    <w:name w:val="Medium Grid 1"/>
    <w:basedOn w:val="32"/>
    <w:uiPriority w:val="67"/>
    <w:pPr>
      <w:spacing w:line="240" w:lineRule="auto"/>
    </w:pPr>
    <w:tblPr>
      <w:tblBorders>
        <w:top w:val="single" w:color="3F3F3F" w:themeColor="text1" w:themeTint="BF" w:sz="8" w:space="0"/>
        <w:left w:val="single" w:color="3F3F3F" w:themeColor="text1" w:themeTint="BF" w:sz="8" w:space="0"/>
        <w:bottom w:val="single" w:color="3F3F3F" w:themeColor="text1" w:themeTint="BF" w:sz="8" w:space="0"/>
        <w:right w:val="single" w:color="3F3F3F" w:themeColor="text1" w:themeTint="BF" w:sz="8" w:space="0"/>
        <w:insideH w:val="single" w:color="3F3F3F" w:themeColor="text1" w:themeTint="BF" w:sz="8" w:space="0"/>
        <w:insideV w:val="single" w:color="3F3F3F" w:themeColor="text1" w:themeTint="BF" w:sz="8" w:space="0"/>
      </w:tblBorders>
    </w:tblPr>
    <w:tcPr>
      <w:shd w:val="clear" w:color="auto" w:fill="BFBFBF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3F3F3F" w:themeColor="text1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7F7F7F" w:themeFill="text1" w:themeFillTint="7F"/>
      </w:tcPr>
    </w:tblStylePr>
    <w:tblStylePr w:type="band1Horz">
      <w:tblPr/>
      <w:tcPr>
        <w:shd w:val="clear" w:color="auto" w:fill="7F7F7F" w:themeFill="text1" w:themeFillTint="7F"/>
      </w:tcPr>
    </w:tblStylePr>
  </w:style>
  <w:style w:type="table" w:styleId="84">
    <w:name w:val="Medium Grid 1 Accent 1"/>
    <w:basedOn w:val="32"/>
    <w:uiPriority w:val="67"/>
    <w:pPr>
      <w:spacing w:line="240" w:lineRule="auto"/>
    </w:pPr>
    <w:tblPr>
      <w:tblBorders>
        <w:top w:val="single" w:color="7BA0CD" w:themeColor="accent1" w:themeTint="BF" w:sz="8" w:space="0"/>
        <w:left w:val="single" w:color="7BA0CD" w:themeColor="accent1" w:themeTint="BF" w:sz="8" w:space="0"/>
        <w:bottom w:val="single" w:color="7BA0CD" w:themeColor="accent1" w:themeTint="BF" w:sz="8" w:space="0"/>
        <w:right w:val="single" w:color="7BA0CD" w:themeColor="accent1" w:themeTint="BF" w:sz="8" w:space="0"/>
        <w:insideH w:val="single" w:color="7BA0CD" w:themeColor="accent1" w:themeTint="BF" w:sz="8" w:space="0"/>
        <w:insideV w:val="single" w:color="7BA0CD" w:themeColor="accent1" w:themeTint="BF" w:sz="8" w:space="0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7BA0CD" w:themeColor="accent1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C0DE" w:themeFill="accent1" w:themeFillTint="7F"/>
      </w:tcPr>
    </w:tblStylePr>
    <w:tblStylePr w:type="band1Horz">
      <w:tblPr/>
      <w:tcPr>
        <w:shd w:val="clear" w:color="auto" w:fill="A7C0DE" w:themeFill="accent1" w:themeFillTint="7F"/>
      </w:tcPr>
    </w:tblStylePr>
  </w:style>
  <w:style w:type="table" w:styleId="85">
    <w:name w:val="Medium Grid 1 Accent 2"/>
    <w:basedOn w:val="32"/>
    <w:uiPriority w:val="67"/>
    <w:pPr>
      <w:spacing w:line="240" w:lineRule="auto"/>
    </w:pPr>
    <w:tblPr>
      <w:tblBorders>
        <w:top w:val="single" w:color="CF7B79" w:themeColor="accent2" w:themeTint="BF" w:sz="8" w:space="0"/>
        <w:left w:val="single" w:color="CF7B79" w:themeColor="accent2" w:themeTint="BF" w:sz="8" w:space="0"/>
        <w:bottom w:val="single" w:color="CF7B79" w:themeColor="accent2" w:themeTint="BF" w:sz="8" w:space="0"/>
        <w:right w:val="single" w:color="CF7B79" w:themeColor="accent2" w:themeTint="BF" w:sz="8" w:space="0"/>
        <w:insideH w:val="single" w:color="CF7B79" w:themeColor="accent2" w:themeTint="BF" w:sz="8" w:space="0"/>
        <w:insideV w:val="single" w:color="CF7B79" w:themeColor="accent2" w:themeTint="BF" w:sz="8" w:space="0"/>
      </w:tblBorders>
    </w:tblPr>
    <w:tcPr>
      <w:shd w:val="clear" w:color="auto" w:fill="EFD3D3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CF7B79" w:themeColor="accent2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86">
    <w:name w:val="Medium Grid 1 Accent 3"/>
    <w:basedOn w:val="32"/>
    <w:uiPriority w:val="67"/>
    <w:pPr>
      <w:spacing w:line="240" w:lineRule="auto"/>
    </w:pPr>
    <w:tblPr>
      <w:tblBorders>
        <w:top w:val="single" w:color="B4CC82" w:themeColor="accent3" w:themeTint="BF" w:sz="8" w:space="0"/>
        <w:left w:val="single" w:color="B4CC82" w:themeColor="accent3" w:themeTint="BF" w:sz="8" w:space="0"/>
        <w:bottom w:val="single" w:color="B4CC82" w:themeColor="accent3" w:themeTint="BF" w:sz="8" w:space="0"/>
        <w:right w:val="single" w:color="B4CC82" w:themeColor="accent3" w:themeTint="BF" w:sz="8" w:space="0"/>
        <w:insideH w:val="single" w:color="B4CC82" w:themeColor="accent3" w:themeTint="BF" w:sz="8" w:space="0"/>
        <w:insideV w:val="single" w:color="B4CC82" w:themeColor="accent3" w:themeTint="BF" w:sz="8" w:space="0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B4CC82" w:themeColor="accent3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87">
    <w:name w:val="Medium Grid 1 Accent 4"/>
    <w:basedOn w:val="32"/>
    <w:uiPriority w:val="67"/>
    <w:pPr>
      <w:spacing w:line="240" w:lineRule="auto"/>
    </w:pPr>
    <w:tblPr>
      <w:tblBorders>
        <w:top w:val="single" w:color="9F8AB9" w:themeColor="accent4" w:themeTint="BF" w:sz="8" w:space="0"/>
        <w:left w:val="single" w:color="9F8AB9" w:themeColor="accent4" w:themeTint="BF" w:sz="8" w:space="0"/>
        <w:bottom w:val="single" w:color="9F8AB9" w:themeColor="accent4" w:themeTint="BF" w:sz="8" w:space="0"/>
        <w:right w:val="single" w:color="9F8AB9" w:themeColor="accent4" w:themeTint="BF" w:sz="8" w:space="0"/>
        <w:insideH w:val="single" w:color="9F8AB9" w:themeColor="accent4" w:themeTint="BF" w:sz="8" w:space="0"/>
        <w:insideV w:val="single" w:color="9F8AB9" w:themeColor="accent4" w:themeTint="BF" w:sz="8" w:space="0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9F8AB9" w:themeColor="accent4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88">
    <w:name w:val="Medium Grid 1 Accent 5"/>
    <w:basedOn w:val="32"/>
    <w:uiPriority w:val="67"/>
    <w:pPr>
      <w:spacing w:line="240" w:lineRule="auto"/>
    </w:pPr>
    <w:tblPr>
      <w:tblBorders>
        <w:top w:val="single" w:color="78C0D4" w:themeColor="accent5" w:themeTint="BF" w:sz="8" w:space="0"/>
        <w:left w:val="single" w:color="78C0D4" w:themeColor="accent5" w:themeTint="BF" w:sz="8" w:space="0"/>
        <w:bottom w:val="single" w:color="78C0D4" w:themeColor="accent5" w:themeTint="BF" w:sz="8" w:space="0"/>
        <w:right w:val="single" w:color="78C0D4" w:themeColor="accent5" w:themeTint="BF" w:sz="8" w:space="0"/>
        <w:insideH w:val="single" w:color="78C0D4" w:themeColor="accent5" w:themeTint="BF" w:sz="8" w:space="0"/>
        <w:insideV w:val="single" w:color="78C0D4" w:themeColor="accent5" w:themeTint="BF" w:sz="8" w:space="0"/>
      </w:tblBorders>
    </w:tblPr>
    <w:tcPr>
      <w:shd w:val="clear" w:color="auto" w:fill="D2EAF0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78C0D4" w:themeColor="accent5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89">
    <w:name w:val="Medium Grid 1 Accent 6"/>
    <w:basedOn w:val="32"/>
    <w:uiPriority w:val="67"/>
    <w:pPr>
      <w:spacing w:line="240" w:lineRule="auto"/>
    </w:pPr>
    <w:tblPr>
      <w:tblBorders>
        <w:top w:val="single" w:color="F9B074" w:themeColor="accent6" w:themeTint="BF" w:sz="8" w:space="0"/>
        <w:left w:val="single" w:color="F9B074" w:themeColor="accent6" w:themeTint="BF" w:sz="8" w:space="0"/>
        <w:bottom w:val="single" w:color="F9B074" w:themeColor="accent6" w:themeTint="BF" w:sz="8" w:space="0"/>
        <w:right w:val="single" w:color="F9B074" w:themeColor="accent6" w:themeTint="BF" w:sz="8" w:space="0"/>
        <w:insideH w:val="single" w:color="F9B074" w:themeColor="accent6" w:themeTint="BF" w:sz="8" w:space="0"/>
        <w:insideV w:val="single" w:color="F9B074" w:themeColor="accent6" w:themeTint="BF" w:sz="8" w:space="0"/>
      </w:tblBorders>
    </w:tblPr>
    <w:tcPr>
      <w:shd w:val="clear" w:color="auto" w:fill="FDE5D1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F9B074" w:themeColor="accent6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90">
    <w:name w:val="Medium Grid 2"/>
    <w:basedOn w:val="32"/>
    <w:uiPriority w:val="68"/>
    <w:pPr>
      <w:spacing w:line="240" w:lineRule="auto"/>
    </w:pPr>
    <w:rPr>
      <w:rFonts w:asciiTheme="majorHAnsi" w:hAnsiTheme="majorHAnsi" w:eastAsiaTheme="majorEastAsia" w:cstheme="majorBidi"/>
      <w:color w:val="000000" w:themeColor="text1"/>
    </w:rPr>
    <w:tblPr>
      <w:tblBorders>
        <w:top w:val="single" w:color="000000" w:themeColor="text1" w:sz="8" w:space="0"/>
        <w:left w:val="single" w:color="000000" w:themeColor="text1" w:sz="8" w:space="0"/>
        <w:bottom w:val="single" w:color="000000" w:themeColor="text1" w:sz="8" w:space="0"/>
        <w:right w:val="single" w:color="000000" w:themeColor="text1" w:sz="8" w:space="0"/>
        <w:insideH w:val="single" w:color="000000" w:themeColor="text1" w:sz="8" w:space="0"/>
        <w:insideV w:val="single" w:color="000000" w:themeColor="text1" w:sz="8" w:space="0"/>
      </w:tblBorders>
    </w:tblPr>
    <w:tcPr>
      <w:shd w:val="clear" w:color="auto" w:fill="BFBFBF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5E5E5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7F7F7F" w:themeFill="text1" w:themeFillTint="7F"/>
      </w:tcPr>
    </w:tblStylePr>
    <w:tblStylePr w:type="band1Horz">
      <w:tblPr/>
      <w:tcPr>
        <w:tcBorders>
          <w:insideH w:val="single" w:sz="6" w:space="0"/>
          <w:insideV w:val="single" w:sz="6" w:space="0"/>
        </w:tcBorders>
        <w:shd w:val="clear" w:color="auto" w:fill="7F7F7F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1">
    <w:name w:val="Medium Grid 2 Accent 1"/>
    <w:basedOn w:val="32"/>
    <w:uiPriority w:val="68"/>
    <w:pPr>
      <w:spacing w:line="240" w:lineRule="auto"/>
    </w:pPr>
    <w:rPr>
      <w:rFonts w:asciiTheme="majorHAnsi" w:hAnsiTheme="majorHAnsi" w:eastAsiaTheme="majorEastAsia" w:cstheme="majorBidi"/>
      <w:color w:val="000000" w:themeColor="text1"/>
    </w:rPr>
    <w:tblPr>
      <w:tblBorders>
        <w:top w:val="single" w:color="4F81BD" w:themeColor="accent1" w:sz="8" w:space="0"/>
        <w:left w:val="single" w:color="4F81BD" w:themeColor="accent1" w:sz="8" w:space="0"/>
        <w:bottom w:val="single" w:color="4F81BD" w:themeColor="accent1" w:sz="8" w:space="0"/>
        <w:right w:val="single" w:color="4F81BD" w:themeColor="accent1" w:sz="8" w:space="0"/>
        <w:insideH w:val="single" w:color="4F81BD" w:themeColor="accent1" w:sz="8" w:space="0"/>
        <w:insideV w:val="single" w:color="4F81BD" w:themeColor="accent1" w:sz="8" w:space="0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C0DE" w:themeFill="accent1" w:themeFillTint="7F"/>
      </w:tcPr>
    </w:tblStylePr>
    <w:tblStylePr w:type="band1Horz">
      <w:tblPr/>
      <w:tcPr>
        <w:tcBorders>
          <w:insideH w:val="single" w:sz="6" w:space="0"/>
          <w:insideV w:val="single" w:sz="6" w:space="0"/>
        </w:tcBorders>
        <w:shd w:val="clear" w:color="auto" w:fill="A7C0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2">
    <w:name w:val="Medium Grid 2 Accent 2"/>
    <w:basedOn w:val="32"/>
    <w:uiPriority w:val="68"/>
    <w:pPr>
      <w:spacing w:line="240" w:lineRule="auto"/>
    </w:pPr>
    <w:rPr>
      <w:rFonts w:asciiTheme="majorHAnsi" w:hAnsiTheme="majorHAnsi" w:eastAsiaTheme="majorEastAsia" w:cstheme="majorBidi"/>
      <w:color w:val="000000" w:themeColor="text1"/>
    </w:rPr>
    <w:tblPr>
      <w:tblBorders>
        <w:top w:val="single" w:color="C0504D" w:themeColor="accent2" w:sz="8" w:space="0"/>
        <w:left w:val="single" w:color="C0504D" w:themeColor="accent2" w:sz="8" w:space="0"/>
        <w:bottom w:val="single" w:color="C0504D" w:themeColor="accent2" w:sz="8" w:space="0"/>
        <w:right w:val="single" w:color="C0504D" w:themeColor="accent2" w:sz="8" w:space="0"/>
        <w:insideH w:val="single" w:color="C0504D" w:themeColor="accent2" w:sz="8" w:space="0"/>
        <w:insideV w:val="single" w:color="C0504D" w:themeColor="accent2" w:sz="8" w:space="0"/>
      </w:tblBorders>
    </w:tblPr>
    <w:tcPr>
      <w:shd w:val="clear" w:color="auto" w:fill="EFD3D3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/>
          <w:insideV w:val="single" w:sz="6" w:space="0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3">
    <w:name w:val="Medium Grid 2 Accent 3"/>
    <w:basedOn w:val="32"/>
    <w:uiPriority w:val="68"/>
    <w:pPr>
      <w:spacing w:line="240" w:lineRule="auto"/>
    </w:pPr>
    <w:rPr>
      <w:rFonts w:asciiTheme="majorHAnsi" w:hAnsiTheme="majorHAnsi" w:eastAsiaTheme="majorEastAsia" w:cstheme="majorBidi"/>
      <w:color w:val="000000" w:themeColor="text1"/>
    </w:rPr>
    <w:tblPr>
      <w:tblBorders>
        <w:top w:val="single" w:color="9BBB59" w:themeColor="accent3" w:sz="8" w:space="0"/>
        <w:left w:val="single" w:color="9BBB59" w:themeColor="accent3" w:sz="8" w:space="0"/>
        <w:bottom w:val="single" w:color="9BBB59" w:themeColor="accent3" w:sz="8" w:space="0"/>
        <w:right w:val="single" w:color="9BBB59" w:themeColor="accent3" w:sz="8" w:space="0"/>
        <w:insideH w:val="single" w:color="9BBB59" w:themeColor="accent3" w:sz="8" w:space="0"/>
        <w:insideV w:val="single" w:color="9BBB59" w:themeColor="accent3" w:sz="8" w:space="0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/>
          <w:insideV w:val="single" w:sz="6" w:space="0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4">
    <w:name w:val="Medium Grid 2 Accent 4"/>
    <w:basedOn w:val="32"/>
    <w:uiPriority w:val="68"/>
    <w:pPr>
      <w:spacing w:line="240" w:lineRule="auto"/>
    </w:pPr>
    <w:rPr>
      <w:rFonts w:asciiTheme="majorHAnsi" w:hAnsiTheme="majorHAnsi" w:eastAsiaTheme="majorEastAsia" w:cstheme="majorBidi"/>
      <w:color w:val="000000" w:themeColor="text1"/>
    </w:rPr>
    <w:tblPr>
      <w:tblBorders>
        <w:top w:val="single" w:color="8064A2" w:themeColor="accent4" w:sz="8" w:space="0"/>
        <w:left w:val="single" w:color="8064A2" w:themeColor="accent4" w:sz="8" w:space="0"/>
        <w:bottom w:val="single" w:color="8064A2" w:themeColor="accent4" w:sz="8" w:space="0"/>
        <w:right w:val="single" w:color="8064A2" w:themeColor="accent4" w:sz="8" w:space="0"/>
        <w:insideH w:val="single" w:color="8064A2" w:themeColor="accent4" w:sz="8" w:space="0"/>
        <w:insideV w:val="single" w:color="8064A2" w:themeColor="accent4" w:sz="8" w:space="0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5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/>
          <w:insideV w:val="single" w:sz="6" w:space="0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5">
    <w:name w:val="Medium Grid 2 Accent 5"/>
    <w:basedOn w:val="32"/>
    <w:uiPriority w:val="68"/>
    <w:pPr>
      <w:spacing w:line="240" w:lineRule="auto"/>
    </w:pPr>
    <w:rPr>
      <w:rFonts w:asciiTheme="majorHAnsi" w:hAnsiTheme="majorHAnsi" w:eastAsiaTheme="majorEastAsia" w:cstheme="majorBidi"/>
      <w:color w:val="000000" w:themeColor="text1"/>
    </w:rPr>
    <w:tblPr>
      <w:tblBorders>
        <w:top w:val="single" w:color="4BACC6" w:themeColor="accent5" w:sz="8" w:space="0"/>
        <w:left w:val="single" w:color="4BACC6" w:themeColor="accent5" w:sz="8" w:space="0"/>
        <w:bottom w:val="single" w:color="4BACC6" w:themeColor="accent5" w:sz="8" w:space="0"/>
        <w:right w:val="single" w:color="4BACC6" w:themeColor="accent5" w:sz="8" w:space="0"/>
        <w:insideH w:val="single" w:color="4BACC6" w:themeColor="accent5" w:sz="8" w:space="0"/>
        <w:insideV w:val="single" w:color="4BACC6" w:themeColor="accent5" w:sz="8" w:space="0"/>
      </w:tblBorders>
    </w:tblPr>
    <w:tcPr>
      <w:shd w:val="clear" w:color="auto" w:fill="D2EAF0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/>
          <w:insideV w:val="single" w:sz="6" w:space="0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6">
    <w:name w:val="Medium Grid 2 Accent 6"/>
    <w:basedOn w:val="32"/>
    <w:uiPriority w:val="68"/>
    <w:pPr>
      <w:spacing w:line="240" w:lineRule="auto"/>
    </w:pPr>
    <w:rPr>
      <w:rFonts w:asciiTheme="majorHAnsi" w:hAnsiTheme="majorHAnsi" w:eastAsiaTheme="majorEastAsia" w:cstheme="majorBidi"/>
      <w:color w:val="000000" w:themeColor="text1"/>
    </w:rPr>
    <w:tblPr>
      <w:tblBorders>
        <w:top w:val="single" w:color="F79646" w:themeColor="accent6" w:sz="8" w:space="0"/>
        <w:left w:val="single" w:color="F79646" w:themeColor="accent6" w:sz="8" w:space="0"/>
        <w:bottom w:val="single" w:color="F79646" w:themeColor="accent6" w:sz="8" w:space="0"/>
        <w:right w:val="single" w:color="F79646" w:themeColor="accent6" w:sz="8" w:space="0"/>
        <w:insideH w:val="single" w:color="F79646" w:themeColor="accent6" w:sz="8" w:space="0"/>
        <w:insideV w:val="single" w:color="F79646" w:themeColor="accent6" w:sz="8" w:space="0"/>
      </w:tblBorders>
    </w:tblPr>
    <w:tcPr>
      <w:shd w:val="clear" w:color="auto" w:fill="FDE5D1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/>
          <w:insideV w:val="single" w:sz="6" w:space="0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7">
    <w:name w:val="Medium Grid 3"/>
    <w:basedOn w:val="32"/>
    <w:uiPriority w:val="69"/>
    <w:pPr>
      <w:spacing w:line="240" w:lineRule="auto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</w:tblPr>
    <w:tcPr>
      <w:shd w:val="clear" w:color="auto" w:fill="BFBFBF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7F7F7F" w:themeFill="text1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7F7F7F" w:themeFill="text1" w:themeFillTint="7F"/>
      </w:tcPr>
    </w:tblStylePr>
  </w:style>
  <w:style w:type="table" w:styleId="98">
    <w:name w:val="Medium Grid 3 Accent 1"/>
    <w:basedOn w:val="32"/>
    <w:uiPriority w:val="69"/>
    <w:pPr>
      <w:spacing w:line="240" w:lineRule="auto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A7C0DE" w:themeFill="accent1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A7C0DE" w:themeFill="accent1" w:themeFillTint="7F"/>
      </w:tcPr>
    </w:tblStylePr>
  </w:style>
  <w:style w:type="table" w:styleId="99">
    <w:name w:val="Medium Grid 3 Accent 2"/>
    <w:basedOn w:val="32"/>
    <w:uiPriority w:val="69"/>
    <w:pPr>
      <w:spacing w:line="240" w:lineRule="auto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</w:tblPr>
    <w:tcPr>
      <w:shd w:val="clear" w:color="auto" w:fill="EFD3D3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DFA7A6" w:themeFill="accent2" w:themeFillTint="7F"/>
      </w:tcPr>
    </w:tblStylePr>
  </w:style>
  <w:style w:type="table" w:styleId="100">
    <w:name w:val="Medium Grid 3 Accent 3"/>
    <w:basedOn w:val="32"/>
    <w:uiPriority w:val="69"/>
    <w:pPr>
      <w:spacing w:line="240" w:lineRule="auto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CDDDAC" w:themeFill="accent3" w:themeFillTint="7F"/>
      </w:tcPr>
    </w:tblStylePr>
  </w:style>
  <w:style w:type="table" w:styleId="101">
    <w:name w:val="Medium Grid 3 Accent 4"/>
    <w:basedOn w:val="32"/>
    <w:uiPriority w:val="69"/>
    <w:pPr>
      <w:spacing w:line="240" w:lineRule="auto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BFB1D0" w:themeFill="accent4" w:themeFillTint="7F"/>
      </w:tcPr>
    </w:tblStylePr>
  </w:style>
  <w:style w:type="table" w:styleId="102">
    <w:name w:val="Medium Grid 3 Accent 5"/>
    <w:basedOn w:val="32"/>
    <w:uiPriority w:val="69"/>
    <w:pPr>
      <w:spacing w:line="240" w:lineRule="auto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</w:tblPr>
    <w:tcPr>
      <w:shd w:val="clear" w:color="auto" w:fill="D2EAF0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A5D5E2" w:themeFill="accent5" w:themeFillTint="7F"/>
      </w:tcPr>
    </w:tblStylePr>
  </w:style>
  <w:style w:type="table" w:styleId="103">
    <w:name w:val="Medium Grid 3 Accent 6"/>
    <w:basedOn w:val="32"/>
    <w:uiPriority w:val="69"/>
    <w:pPr>
      <w:spacing w:line="240" w:lineRule="auto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</w:tblPr>
    <w:tcPr>
      <w:shd w:val="clear" w:color="auto" w:fill="FDE5D1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FBCAA2" w:themeFill="accent6" w:themeFillTint="7F"/>
      </w:tcPr>
    </w:tblStylePr>
  </w:style>
  <w:style w:type="table" w:styleId="104">
    <w:name w:val="Dark List"/>
    <w:basedOn w:val="32"/>
    <w:uiPriority w:val="70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105">
    <w:name w:val="Dark List Accent 1"/>
    <w:basedOn w:val="32"/>
    <w:uiPriority w:val="70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243F61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366091" w:themeFill="accent1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3660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60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6091" w:themeFill="accent1" w:themeFillShade="BF"/>
      </w:tcPr>
    </w:tblStylePr>
  </w:style>
  <w:style w:type="table" w:styleId="106">
    <w:name w:val="Dark List Accent 2"/>
    <w:basedOn w:val="32"/>
    <w:uiPriority w:val="70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943734" w:themeFill="accent2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9437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7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734" w:themeFill="accent2" w:themeFillShade="BF"/>
      </w:tcPr>
    </w:tblStylePr>
  </w:style>
  <w:style w:type="table" w:styleId="107">
    <w:name w:val="Dark List Accent 3"/>
    <w:basedOn w:val="32"/>
    <w:uiPriority w:val="70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4E6127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108">
    <w:name w:val="Dark List Accent 4"/>
    <w:basedOn w:val="32"/>
    <w:uiPriority w:val="70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3F30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109">
    <w:name w:val="Dark List Accent 5"/>
    <w:basedOn w:val="32"/>
    <w:uiPriority w:val="70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110">
    <w:name w:val="Dark List Accent 6"/>
    <w:basedOn w:val="32"/>
    <w:uiPriority w:val="70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E36C09" w:themeFill="accent6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E36C09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9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9" w:themeFill="accent6" w:themeFillShade="BF"/>
      </w:tcPr>
    </w:tblStylePr>
  </w:style>
  <w:style w:type="table" w:styleId="111">
    <w:name w:val="Colorful Shading"/>
    <w:basedOn w:val="32"/>
    <w:uiPriority w:val="71"/>
    <w:pPr>
      <w:spacing w:line="240" w:lineRule="auto"/>
    </w:pPr>
    <w:rPr>
      <w:color w:val="000000" w:themeColor="text1"/>
    </w:rPr>
    <w:tblPr>
      <w:tblBorders>
        <w:top w:val="single" w:color="C0504D" w:themeColor="accent2" w:sz="2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E5E5E5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C0504D" w:themeColor="accent2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color="FFFFFF" w:themeColor="background1" w:sz="6" w:space="0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7F7F7F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112">
    <w:name w:val="Colorful Shading Accent 1"/>
    <w:basedOn w:val="32"/>
    <w:uiPriority w:val="71"/>
    <w:pPr>
      <w:spacing w:line="240" w:lineRule="auto"/>
    </w:pPr>
    <w:rPr>
      <w:color w:val="000000" w:themeColor="text1"/>
    </w:rPr>
    <w:tblPr>
      <w:tblBorders>
        <w:top w:val="single" w:color="C0504D" w:themeColor="accent2" w:sz="2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C0504D" w:themeColor="accent2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color="FFFFFF" w:themeColor="background1" w:sz="6" w:space="0"/>
        </w:tcBorders>
        <w:shd w:val="clear" w:color="auto" w:fill="2B4D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2B4D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B4D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C0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113">
    <w:name w:val="Colorful Shading Accent 2"/>
    <w:basedOn w:val="32"/>
    <w:uiPriority w:val="71"/>
    <w:pPr>
      <w:spacing w:line="240" w:lineRule="auto"/>
    </w:pPr>
    <w:rPr>
      <w:color w:val="000000" w:themeColor="text1"/>
    </w:rPr>
    <w:tblPr>
      <w:tblBorders>
        <w:top w:val="single" w:color="C0504D" w:themeColor="accent2" w:sz="24" w:space="0"/>
        <w:left w:val="single" w:color="C0504D" w:themeColor="accent2" w:sz="4" w:space="0"/>
        <w:bottom w:val="single" w:color="C0504D" w:themeColor="accent2" w:sz="4" w:space="0"/>
        <w:right w:val="single" w:color="C0504D" w:themeColor="accent2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C0504D" w:themeColor="accent2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color="FFFFFF" w:themeColor="background1" w:sz="6" w:space="0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114">
    <w:name w:val="Colorful Shading Accent 3"/>
    <w:basedOn w:val="32"/>
    <w:uiPriority w:val="71"/>
    <w:pPr>
      <w:spacing w:line="240" w:lineRule="auto"/>
    </w:pPr>
    <w:rPr>
      <w:color w:val="000000" w:themeColor="text1"/>
    </w:rPr>
    <w:tblPr>
      <w:tblBorders>
        <w:top w:val="single" w:color="8064A2" w:themeColor="accent4" w:sz="24" w:space="0"/>
        <w:left w:val="single" w:color="9BBB59" w:themeColor="accent3" w:sz="4" w:space="0"/>
        <w:bottom w:val="single" w:color="9BBB59" w:themeColor="accent3" w:sz="4" w:space="0"/>
        <w:right w:val="single" w:color="9BBB59" w:themeColor="accent3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8064A2" w:themeColor="accent4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color="FFFFFF" w:themeColor="background1" w:sz="6" w:space="0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115">
    <w:name w:val="Colorful Shading Accent 4"/>
    <w:basedOn w:val="32"/>
    <w:uiPriority w:val="71"/>
    <w:pPr>
      <w:spacing w:line="240" w:lineRule="auto"/>
    </w:pPr>
    <w:rPr>
      <w:color w:val="000000" w:themeColor="text1"/>
    </w:rPr>
    <w:tblPr>
      <w:tblBorders>
        <w:top w:val="single" w:color="9BBB59" w:themeColor="accent3" w:sz="24" w:space="0"/>
        <w:left w:val="single" w:color="8064A2" w:themeColor="accent4" w:sz="4" w:space="0"/>
        <w:bottom w:val="single" w:color="8064A2" w:themeColor="accent4" w:sz="4" w:space="0"/>
        <w:right w:val="single" w:color="8064A2" w:themeColor="accent4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F2EFF5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9BBB59" w:themeColor="accent3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color="FFFFFF" w:themeColor="background1" w:sz="6" w:space="0"/>
        </w:tcBorders>
        <w:shd w:val="clear" w:color="auto" w:fill="4C3A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4C3A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A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116">
    <w:name w:val="Colorful Shading Accent 5"/>
    <w:basedOn w:val="32"/>
    <w:uiPriority w:val="71"/>
    <w:pPr>
      <w:spacing w:line="240" w:lineRule="auto"/>
    </w:pPr>
    <w:rPr>
      <w:color w:val="000000" w:themeColor="text1"/>
    </w:rPr>
    <w:tblPr>
      <w:tblBorders>
        <w:top w:val="single" w:color="F79646" w:themeColor="accent6" w:sz="2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F79646" w:themeColor="accent6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color="FFFFFF" w:themeColor="background1" w:sz="6" w:space="0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117">
    <w:name w:val="Colorful Shading Accent 6"/>
    <w:basedOn w:val="32"/>
    <w:uiPriority w:val="71"/>
    <w:pPr>
      <w:spacing w:line="240" w:lineRule="auto"/>
    </w:pPr>
    <w:rPr>
      <w:color w:val="000000" w:themeColor="text1"/>
    </w:rPr>
    <w:tblPr>
      <w:tblBorders>
        <w:top w:val="single" w:color="4BACC6" w:themeColor="accent5" w:sz="2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4BACC6" w:themeColor="accent5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color="FFFFFF" w:themeColor="background1" w:sz="6" w:space="0"/>
        </w:tcBorders>
        <w:shd w:val="clear" w:color="auto" w:fill="B65607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B65607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7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118">
    <w:name w:val="Colorful List"/>
    <w:basedOn w:val="32"/>
    <w:uiPriority w:val="72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5E5E5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color="FFFFFF" w:themeColor="background1" w:sz="12" w:space="0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BFBF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119">
    <w:name w:val="Colorful List Accent 1"/>
    <w:basedOn w:val="32"/>
    <w:uiPriority w:val="72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color="FFFFFF" w:themeColor="background1" w:sz="12" w:space="0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120">
    <w:name w:val="Colorful List Accent 2"/>
    <w:basedOn w:val="32"/>
    <w:uiPriority w:val="72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color="FFFFFF" w:themeColor="background1" w:sz="12" w:space="0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3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121">
    <w:name w:val="Colorful List Accent 3"/>
    <w:basedOn w:val="32"/>
    <w:uiPriority w:val="72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color="FFFFFF" w:themeColor="background1" w:sz="12" w:space="0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122">
    <w:name w:val="Colorful List Accent 4"/>
    <w:basedOn w:val="32"/>
    <w:uiPriority w:val="72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5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color="FFFFFF" w:themeColor="background1" w:sz="12" w:space="0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123">
    <w:name w:val="Colorful List Accent 5"/>
    <w:basedOn w:val="32"/>
    <w:uiPriority w:val="72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color="FFFFFF" w:themeColor="background1" w:sz="12" w:space="0"/>
        </w:tcBorders>
        <w:shd w:val="clear" w:color="auto" w:fill="F3730A" w:themeFill="accent6" w:themeFillShade="CC"/>
      </w:tcPr>
    </w:tblStylePr>
    <w:tblStylePr w:type="lastRow">
      <w:rPr>
        <w:b/>
        <w:bCs/>
        <w:color w:val="F3730A" w:themeColor="accent6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0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124">
    <w:name w:val="Colorful List Accent 6"/>
    <w:basedOn w:val="32"/>
    <w:uiPriority w:val="72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color="FFFFFF" w:themeColor="background1" w:sz="12" w:space="0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5D1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125">
    <w:name w:val="Colorful Grid"/>
    <w:basedOn w:val="32"/>
    <w:uiPriority w:val="73"/>
    <w:pPr>
      <w:spacing w:line="240" w:lineRule="auto"/>
    </w:pPr>
    <w:rPr>
      <w:color w:val="000000" w:themeColor="text1"/>
    </w:rPr>
    <w:tblPr>
      <w:tblBorders>
        <w:insideH w:val="single" w:color="FFFFFF" w:themeColor="background1" w:sz="4" w:space="0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7F7F7F" w:themeFill="text1" w:themeFillTint="7F"/>
      </w:tcPr>
    </w:tblStylePr>
    <w:tblStylePr w:type="band1Horz">
      <w:tblPr/>
      <w:tcPr>
        <w:shd w:val="clear" w:color="auto" w:fill="7F7F7F" w:themeFill="text1" w:themeFillTint="7F"/>
      </w:tcPr>
    </w:tblStylePr>
  </w:style>
  <w:style w:type="table" w:styleId="126">
    <w:name w:val="Colorful Grid Accent 1"/>
    <w:basedOn w:val="32"/>
    <w:uiPriority w:val="73"/>
    <w:pPr>
      <w:spacing w:line="240" w:lineRule="auto"/>
    </w:pPr>
    <w:rPr>
      <w:color w:val="000000" w:themeColor="text1"/>
    </w:rPr>
    <w:tblPr>
      <w:tblBorders>
        <w:insideH w:val="single" w:color="FFFFFF" w:themeColor="background1" w:sz="4" w:space="0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60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6091" w:themeFill="accent1" w:themeFillShade="BF"/>
      </w:tcPr>
    </w:tblStylePr>
    <w:tblStylePr w:type="band1Vert">
      <w:tblPr/>
      <w:tcPr>
        <w:shd w:val="clear" w:color="auto" w:fill="A7C0DE" w:themeFill="accent1" w:themeFillTint="7F"/>
      </w:tcPr>
    </w:tblStylePr>
    <w:tblStylePr w:type="band1Horz">
      <w:tblPr/>
      <w:tcPr>
        <w:shd w:val="clear" w:color="auto" w:fill="A7C0DE" w:themeFill="accent1" w:themeFillTint="7F"/>
      </w:tcPr>
    </w:tblStylePr>
  </w:style>
  <w:style w:type="table" w:styleId="127">
    <w:name w:val="Colorful Grid Accent 2"/>
    <w:basedOn w:val="32"/>
    <w:uiPriority w:val="73"/>
    <w:pPr>
      <w:spacing w:line="240" w:lineRule="auto"/>
    </w:pPr>
    <w:rPr>
      <w:color w:val="000000" w:themeColor="text1"/>
    </w:rPr>
    <w:tblPr>
      <w:tblBorders>
        <w:insideH w:val="single" w:color="FFFFFF" w:themeColor="background1" w:sz="4" w:space="0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7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7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128">
    <w:name w:val="Colorful Grid Accent 3"/>
    <w:basedOn w:val="32"/>
    <w:uiPriority w:val="73"/>
    <w:pPr>
      <w:spacing w:line="240" w:lineRule="auto"/>
    </w:pPr>
    <w:rPr>
      <w:color w:val="000000" w:themeColor="text1"/>
    </w:rPr>
    <w:tblPr>
      <w:tblBorders>
        <w:insideH w:val="single" w:color="FFFFFF" w:themeColor="background1" w:sz="4" w:space="0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129">
    <w:name w:val="Colorful Grid Accent 4"/>
    <w:basedOn w:val="32"/>
    <w:uiPriority w:val="73"/>
    <w:pPr>
      <w:spacing w:line="240" w:lineRule="auto"/>
    </w:pPr>
    <w:rPr>
      <w:color w:val="000000" w:themeColor="text1"/>
    </w:rPr>
    <w:tblPr>
      <w:tblBorders>
        <w:insideH w:val="single" w:color="FFFFFF" w:themeColor="background1" w:sz="4" w:space="0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130">
    <w:name w:val="Colorful Grid Accent 5"/>
    <w:basedOn w:val="32"/>
    <w:uiPriority w:val="73"/>
    <w:pPr>
      <w:spacing w:line="240" w:lineRule="auto"/>
    </w:pPr>
    <w:rPr>
      <w:color w:val="000000" w:themeColor="text1"/>
    </w:rPr>
    <w:tblPr>
      <w:tblBorders>
        <w:insideH w:val="single" w:color="FFFFFF" w:themeColor="background1" w:sz="4" w:space="0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131">
    <w:name w:val="Colorful Grid Accent 6"/>
    <w:basedOn w:val="32"/>
    <w:uiPriority w:val="73"/>
    <w:pPr>
      <w:spacing w:line="240" w:lineRule="auto"/>
    </w:pPr>
    <w:rPr>
      <w:color w:val="000000" w:themeColor="text1"/>
    </w:rPr>
    <w:tblPr>
      <w:tblBorders>
        <w:insideH w:val="single" w:color="FFFFFF" w:themeColor="background1" w:sz="4" w:space="0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9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9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character" w:styleId="133">
    <w:name w:val="Strong"/>
    <w:basedOn w:val="132"/>
    <w:qFormat/>
    <w:uiPriority w:val="22"/>
    <w:rPr>
      <w:b/>
      <w:bCs/>
    </w:rPr>
  </w:style>
  <w:style w:type="character" w:styleId="134">
    <w:name w:val="Emphasis"/>
    <w:basedOn w:val="132"/>
    <w:qFormat/>
    <w:uiPriority w:val="20"/>
    <w:rPr>
      <w:i/>
      <w:iCs/>
    </w:rPr>
  </w:style>
  <w:style w:type="paragraph" w:styleId="135">
    <w:name w:val="No Spacing"/>
    <w:qFormat/>
    <w:uiPriority w:val="1"/>
    <w:pPr>
      <w:spacing w:line="240" w:lineRule="auto"/>
    </w:pPr>
    <w:rPr>
      <w:rFonts w:asciiTheme="minorHAnsi" w:hAnsiTheme="minorHAnsi" w:eastAsiaTheme="minorEastAsia" w:cstheme="minorBidi"/>
      <w:sz w:val="21"/>
      <w:szCs w:val="21"/>
      <w:lang w:val="en-US" w:eastAsia="zh-CN" w:bidi="ar-SA"/>
    </w:rPr>
  </w:style>
  <w:style w:type="character" w:customStyle="1" w:styleId="136">
    <w:name w:val="标题 1 Char"/>
    <w:basedOn w:val="132"/>
    <w:link w:val="3"/>
    <w:qFormat/>
    <w:uiPriority w:val="9"/>
    <w:rPr>
      <w:rFonts w:asciiTheme="majorHAnsi" w:hAnsiTheme="majorHAnsi" w:eastAsiaTheme="majorEastAsia" w:cstheme="majorBidi"/>
      <w:b/>
      <w:bCs/>
      <w:color w:val="366091" w:themeColor="accent1" w:themeShade="BF"/>
      <w:sz w:val="30"/>
      <w:szCs w:val="30"/>
    </w:rPr>
  </w:style>
  <w:style w:type="character" w:customStyle="1" w:styleId="137">
    <w:name w:val="标题 2 Char"/>
    <w:basedOn w:val="132"/>
    <w:link w:val="4"/>
    <w:qFormat/>
    <w:uiPriority w:val="9"/>
    <w:rPr>
      <w:rFonts w:asciiTheme="majorHAnsi" w:hAnsiTheme="majorHAnsi" w:cstheme="majorBidi"/>
      <w:b/>
      <w:bCs/>
      <w:sz w:val="28"/>
      <w:szCs w:val="28"/>
    </w:rPr>
  </w:style>
  <w:style w:type="character" w:customStyle="1" w:styleId="138">
    <w:name w:val="标题 3 Char"/>
    <w:basedOn w:val="132"/>
    <w:link w:val="5"/>
    <w:qFormat/>
    <w:uiPriority w:val="9"/>
    <w:rPr>
      <w:rFonts w:asciiTheme="majorHAnsi" w:hAnsiTheme="majorHAnsi" w:eastAsiaTheme="majorEastAsia" w:cstheme="majorBidi"/>
      <w:b/>
      <w:bCs/>
      <w:sz w:val="26"/>
      <w:szCs w:val="26"/>
    </w:rPr>
  </w:style>
  <w:style w:type="character" w:customStyle="1" w:styleId="139">
    <w:name w:val="标题 Char"/>
    <w:basedOn w:val="132"/>
    <w:link w:val="31"/>
    <w:qFormat/>
    <w:uiPriority w:val="10"/>
    <w:rPr>
      <w:rFonts w:asciiTheme="majorHAnsi" w:hAnsiTheme="majorHAnsi" w:eastAsiaTheme="majorEastAsia" w:cstheme="majorBidi"/>
      <w:spacing w:val="5"/>
      <w:kern w:val="28"/>
      <w:sz w:val="32"/>
      <w:szCs w:val="52"/>
    </w:rPr>
  </w:style>
  <w:style w:type="character" w:customStyle="1" w:styleId="140">
    <w:name w:val="副标题 Char"/>
    <w:basedOn w:val="132"/>
    <w:link w:val="26"/>
    <w:qFormat/>
    <w:uiPriority w:val="11"/>
    <w:rPr>
      <w:rFonts w:asciiTheme="majorHAnsi" w:hAnsiTheme="majorHAnsi" w:eastAsiaTheme="majorEastAsia" w:cstheme="majorBidi"/>
      <w:i/>
      <w:iCs/>
      <w:color w:val="4F81BD" w:themeColor="accent1"/>
      <w:spacing w:val="15"/>
      <w:sz w:val="24"/>
      <w:szCs w:val="24"/>
    </w:rPr>
  </w:style>
  <w:style w:type="paragraph" w:styleId="141">
    <w:name w:val="List Paragraph"/>
    <w:basedOn w:val="1"/>
    <w:qFormat/>
    <w:uiPriority w:val="34"/>
    <w:pPr>
      <w:ind w:left="720"/>
      <w:contextualSpacing/>
    </w:pPr>
  </w:style>
  <w:style w:type="character" w:customStyle="1" w:styleId="142">
    <w:name w:val="正文文本 Char"/>
    <w:basedOn w:val="132"/>
    <w:link w:val="19"/>
    <w:qFormat/>
    <w:uiPriority w:val="99"/>
  </w:style>
  <w:style w:type="character" w:customStyle="1" w:styleId="143">
    <w:name w:val="正文文本 2 Char"/>
    <w:basedOn w:val="132"/>
    <w:link w:val="28"/>
    <w:qFormat/>
    <w:uiPriority w:val="99"/>
  </w:style>
  <w:style w:type="character" w:customStyle="1" w:styleId="144">
    <w:name w:val="正文文本 3 Char"/>
    <w:basedOn w:val="132"/>
    <w:link w:val="17"/>
    <w:qFormat/>
    <w:uiPriority w:val="99"/>
    <w:rPr>
      <w:sz w:val="16"/>
      <w:szCs w:val="16"/>
    </w:rPr>
  </w:style>
  <w:style w:type="paragraph" w:customStyle="1" w:styleId="145">
    <w:name w:val="题干"/>
    <w:basedOn w:val="1"/>
    <w:next w:val="1"/>
    <w:link w:val="146"/>
    <w:qFormat/>
    <w:uiPriority w:val="8"/>
  </w:style>
  <w:style w:type="character" w:customStyle="1" w:styleId="146">
    <w:name w:val="Item Stem Char"/>
    <w:basedOn w:val="132"/>
    <w:link w:val="145"/>
    <w:qFormat/>
    <w:uiPriority w:val="0"/>
  </w:style>
  <w:style w:type="paragraph" w:customStyle="1" w:styleId="147">
    <w:name w:val="小题描述"/>
    <w:basedOn w:val="1"/>
    <w:next w:val="1"/>
    <w:link w:val="148"/>
    <w:qFormat/>
    <w:uiPriority w:val="8"/>
    <w:rPr>
      <w:bCs/>
    </w:rPr>
  </w:style>
  <w:style w:type="character" w:customStyle="1" w:styleId="148">
    <w:name w:val="Item Question Desc Char"/>
    <w:basedOn w:val="132"/>
    <w:link w:val="147"/>
    <w:qFormat/>
    <w:uiPriority w:val="0"/>
    <w:rPr>
      <w:bCs/>
    </w:rPr>
  </w:style>
  <w:style w:type="paragraph" w:customStyle="1" w:styleId="149">
    <w:name w:val="小题选项"/>
    <w:basedOn w:val="1"/>
    <w:link w:val="150"/>
    <w:qFormat/>
    <w:uiPriority w:val="8"/>
  </w:style>
  <w:style w:type="character" w:customStyle="1" w:styleId="150">
    <w:name w:val="Item Question Opts Char"/>
    <w:basedOn w:val="132"/>
    <w:link w:val="149"/>
    <w:qFormat/>
    <w:uiPriority w:val="0"/>
  </w:style>
  <w:style w:type="paragraph" w:customStyle="1" w:styleId="151">
    <w:name w:val="答案"/>
    <w:basedOn w:val="1"/>
    <w:link w:val="152"/>
    <w:qFormat/>
    <w:uiPriority w:val="8"/>
    <w:pPr>
      <w:spacing w:line="240" w:lineRule="auto"/>
    </w:pPr>
  </w:style>
  <w:style w:type="character" w:customStyle="1" w:styleId="152">
    <w:name w:val="Item Answer Char"/>
    <w:basedOn w:val="132"/>
    <w:link w:val="151"/>
    <w:qFormat/>
    <w:uiPriority w:val="0"/>
  </w:style>
  <w:style w:type="character" w:customStyle="1" w:styleId="153">
    <w:name w:val="宏文本 Char"/>
    <w:basedOn w:val="132"/>
    <w:link w:val="2"/>
    <w:uiPriority w:val="99"/>
    <w:rPr>
      <w:rFonts w:ascii="Courier" w:hAnsi="Courier"/>
      <w:sz w:val="20"/>
      <w:szCs w:val="20"/>
    </w:rPr>
  </w:style>
  <w:style w:type="paragraph" w:styleId="154">
    <w:name w:val="Quote"/>
    <w:basedOn w:val="1"/>
    <w:next w:val="1"/>
    <w:link w:val="155"/>
    <w:qFormat/>
    <w:uiPriority w:val="29"/>
    <w:rPr>
      <w:i/>
      <w:iCs/>
      <w:color w:val="000000" w:themeColor="text1"/>
    </w:rPr>
  </w:style>
  <w:style w:type="character" w:customStyle="1" w:styleId="155">
    <w:name w:val="引用 Char"/>
    <w:basedOn w:val="132"/>
    <w:link w:val="154"/>
    <w:uiPriority w:val="29"/>
    <w:rPr>
      <w:i/>
      <w:iCs/>
      <w:color w:val="000000" w:themeColor="text1"/>
    </w:rPr>
  </w:style>
  <w:style w:type="character" w:customStyle="1" w:styleId="156">
    <w:name w:val="标题 4 Char"/>
    <w:basedOn w:val="132"/>
    <w:link w:val="6"/>
    <w:uiPriority w:val="9"/>
    <w:rPr>
      <w:rFonts w:asciiTheme="majorHAnsi" w:hAnsiTheme="majorHAnsi" w:eastAsiaTheme="majorEastAsia" w:cstheme="majorBidi"/>
      <w:b/>
      <w:bCs/>
      <w:i/>
      <w:iCs/>
      <w:color w:val="4F81BD" w:themeColor="accent1"/>
    </w:rPr>
  </w:style>
  <w:style w:type="character" w:customStyle="1" w:styleId="157">
    <w:name w:val="标题 5 Char"/>
    <w:basedOn w:val="132"/>
    <w:link w:val="7"/>
    <w:uiPriority w:val="9"/>
    <w:rPr>
      <w:rFonts w:asciiTheme="majorHAnsi" w:hAnsiTheme="majorHAnsi" w:eastAsiaTheme="majorEastAsia" w:cstheme="majorBidi"/>
      <w:color w:val="243F61" w:themeColor="accent1" w:themeShade="7F"/>
    </w:rPr>
  </w:style>
  <w:style w:type="character" w:customStyle="1" w:styleId="158">
    <w:name w:val="标题 6 Char"/>
    <w:basedOn w:val="132"/>
    <w:link w:val="8"/>
    <w:semiHidden/>
    <w:uiPriority w:val="9"/>
    <w:rPr>
      <w:rFonts w:asciiTheme="majorHAnsi" w:hAnsiTheme="majorHAnsi" w:eastAsiaTheme="majorEastAsia" w:cstheme="majorBidi"/>
      <w:i/>
      <w:iCs/>
      <w:color w:val="243F61" w:themeColor="accent1" w:themeShade="7F"/>
    </w:rPr>
  </w:style>
  <w:style w:type="character" w:customStyle="1" w:styleId="159">
    <w:name w:val="标题 7 Char"/>
    <w:basedOn w:val="132"/>
    <w:link w:val="9"/>
    <w:semiHidden/>
    <w:uiPriority w:val="9"/>
    <w:rPr>
      <w:rFonts w:asciiTheme="majorHAnsi" w:hAnsiTheme="majorHAnsi" w:eastAsiaTheme="majorEastAsia" w:cstheme="majorBidi"/>
      <w:i/>
      <w:iCs/>
      <w:color w:val="3F3F3F" w:themeColor="text1" w:themeTint="BF"/>
    </w:rPr>
  </w:style>
  <w:style w:type="character" w:customStyle="1" w:styleId="160">
    <w:name w:val="标题 8 Char"/>
    <w:basedOn w:val="132"/>
    <w:link w:val="10"/>
    <w:semiHidden/>
    <w:uiPriority w:val="9"/>
    <w:rPr>
      <w:rFonts w:asciiTheme="majorHAnsi" w:hAnsiTheme="majorHAnsi" w:eastAsiaTheme="majorEastAsia" w:cstheme="majorBidi"/>
      <w:color w:val="4F81BD" w:themeColor="accent1"/>
      <w:sz w:val="20"/>
      <w:szCs w:val="20"/>
    </w:rPr>
  </w:style>
  <w:style w:type="character" w:customStyle="1" w:styleId="161">
    <w:name w:val="标题 9 Char"/>
    <w:basedOn w:val="132"/>
    <w:link w:val="11"/>
    <w:semiHidden/>
    <w:uiPriority w:val="9"/>
    <w:rPr>
      <w:rFonts w:asciiTheme="majorHAnsi" w:hAnsiTheme="majorHAnsi" w:eastAsiaTheme="majorEastAsia" w:cstheme="majorBidi"/>
      <w:i/>
      <w:iCs/>
      <w:color w:val="3F3F3F" w:themeColor="text1" w:themeTint="BF"/>
      <w:sz w:val="20"/>
      <w:szCs w:val="20"/>
    </w:rPr>
  </w:style>
  <w:style w:type="paragraph" w:styleId="162">
    <w:name w:val="Intense Quote"/>
    <w:basedOn w:val="1"/>
    <w:next w:val="1"/>
    <w:link w:val="163"/>
    <w:qFormat/>
    <w:uiPriority w:val="30"/>
    <w:pPr>
      <w:pBdr>
        <w:bottom w:val="single" w:color="4F81BD" w:themeColor="accent1" w:sz="4" w:space="4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163">
    <w:name w:val="明显引用 Char"/>
    <w:basedOn w:val="132"/>
    <w:link w:val="162"/>
    <w:uiPriority w:val="30"/>
    <w:rPr>
      <w:b/>
      <w:bCs/>
      <w:i/>
      <w:iCs/>
      <w:color w:val="4F81BD" w:themeColor="accent1"/>
    </w:rPr>
  </w:style>
  <w:style w:type="character" w:customStyle="1" w:styleId="164">
    <w:name w:val="Subtle Emphasis"/>
    <w:basedOn w:val="132"/>
    <w:qFormat/>
    <w:uiPriority w:val="19"/>
    <w:rPr>
      <w:i/>
      <w:iCs/>
      <w:color w:val="7F7F7F" w:themeColor="text1" w:themeTint="7F"/>
    </w:rPr>
  </w:style>
  <w:style w:type="character" w:customStyle="1" w:styleId="165">
    <w:name w:val="Intense Emphasis"/>
    <w:basedOn w:val="132"/>
    <w:qFormat/>
    <w:uiPriority w:val="21"/>
    <w:rPr>
      <w:b/>
      <w:bCs/>
      <w:i/>
      <w:iCs/>
      <w:color w:val="4F81BD" w:themeColor="accent1"/>
    </w:rPr>
  </w:style>
  <w:style w:type="character" w:customStyle="1" w:styleId="166">
    <w:name w:val="Subtle Reference"/>
    <w:basedOn w:val="132"/>
    <w:qFormat/>
    <w:uiPriority w:val="31"/>
    <w:rPr>
      <w:smallCaps/>
      <w:color w:val="C0504D" w:themeColor="accent2"/>
      <w:u w:val="single"/>
    </w:rPr>
  </w:style>
  <w:style w:type="character" w:customStyle="1" w:styleId="167">
    <w:name w:val="Intense Reference"/>
    <w:basedOn w:val="132"/>
    <w:qFormat/>
    <w:uiPriority w:val="32"/>
    <w:rPr>
      <w:b/>
      <w:bCs/>
      <w:smallCaps/>
      <w:color w:val="C0504D" w:themeColor="accent2"/>
      <w:spacing w:val="5"/>
      <w:u w:val="single"/>
    </w:rPr>
  </w:style>
  <w:style w:type="character" w:customStyle="1" w:styleId="168">
    <w:name w:val="Book Title"/>
    <w:basedOn w:val="132"/>
    <w:qFormat/>
    <w:uiPriority w:val="33"/>
    <w:rPr>
      <w:b/>
      <w:bCs/>
      <w:smallCaps/>
      <w:spacing w:val="5"/>
    </w:rPr>
  </w:style>
  <w:style w:type="paragraph" w:customStyle="1" w:styleId="169">
    <w:name w:val="TOC Heading"/>
    <w:basedOn w:val="3"/>
    <w:next w:val="1"/>
    <w:semiHidden/>
    <w:unhideWhenUsed/>
    <w:qFormat/>
    <w:uiPriority w:val="39"/>
    <w:pPr>
      <w:outlineLvl w:val="9"/>
    </w:pPr>
  </w:style>
  <w:style w:type="table" w:customStyle="1" w:styleId="170">
    <w:name w:val="横排选项"/>
    <w:basedOn w:val="32"/>
    <w:uiPriority w:val="58"/>
  </w:style>
  <w:style w:type="table" w:customStyle="1" w:styleId="171">
    <w:name w:val="竖排选项"/>
    <w:basedOn w:val="32"/>
    <w:uiPriority w:val="58"/>
  </w:style>
  <w:style w:type="character" w:customStyle="1" w:styleId="172">
    <w:name w:val="页眉 Char"/>
    <w:basedOn w:val="132"/>
    <w:link w:val="25"/>
    <w:uiPriority w:val="99"/>
    <w:rPr>
      <w:sz w:val="18"/>
      <w:szCs w:val="18"/>
    </w:rPr>
  </w:style>
  <w:style w:type="character" w:customStyle="1" w:styleId="173">
    <w:name w:val="页脚 Char"/>
    <w:basedOn w:val="132"/>
    <w:link w:val="24"/>
    <w:uiPriority w:val="99"/>
    <w:rPr>
      <w:sz w:val="18"/>
      <w:szCs w:val="18"/>
    </w:rPr>
  </w:style>
  <w:style w:type="paragraph" w:customStyle="1" w:styleId="174">
    <w:name w:val="ItemStem"/>
    <w:uiPriority w:val="0"/>
    <w:pPr>
      <w:spacing w:line="312" w:lineRule="auto"/>
      <w:jc w:val="both"/>
    </w:pPr>
    <w:rPr>
      <w:rFonts w:asciiTheme="minorHAnsi" w:hAnsiTheme="minorHAnsi" w:eastAsiaTheme="minorEastAsia" w:cstheme="minorBidi"/>
      <w:sz w:val="21"/>
      <w:szCs w:val="21"/>
      <w:lang w:val="en-US" w:eastAsia="zh-CN" w:bidi="ar-SA"/>
    </w:rPr>
  </w:style>
  <w:style w:type="paragraph" w:customStyle="1" w:styleId="175">
    <w:name w:val="ItemQDesc"/>
    <w:basedOn w:val="174"/>
    <w:uiPriority w:val="0"/>
  </w:style>
  <w:style w:type="table" w:customStyle="1" w:styleId="176">
    <w:name w:val="TableOptsV"/>
    <w:basedOn w:val="32"/>
    <w:uiPriority w:val="99"/>
    <w:pPr>
      <w:spacing w:line="240" w:lineRule="auto"/>
    </w:pPr>
  </w:style>
  <w:style w:type="paragraph" w:customStyle="1" w:styleId="177">
    <w:name w:val="ItemAnswer"/>
    <w:basedOn w:val="1"/>
    <w:uiPriority w:val="0"/>
    <w:pPr>
      <w:spacing w:line="312" w:lineRule="auto"/>
    </w:pPr>
  </w:style>
  <w:style w:type="paragraph" w:customStyle="1" w:styleId="178">
    <w:name w:val="OptWithTabs4"/>
    <w:basedOn w:val="1"/>
    <w:next w:val="1"/>
    <w:uiPriority w:val="0"/>
    <w:pPr>
      <w:tabs>
        <w:tab w:val="left" w:pos="326"/>
        <w:tab w:val="left" w:pos="2453"/>
        <w:tab w:val="left" w:pos="4578"/>
        <w:tab w:val="left" w:pos="6705"/>
      </w:tabs>
    </w:pPr>
  </w:style>
  <w:style w:type="table" w:customStyle="1" w:styleId="179">
    <w:name w:val="TableGrid"/>
    <w:basedOn w:val="32"/>
    <w:uiPriority w:val="99"/>
    <w:pPr>
      <w:spacing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85" w:type="dxa"/>
        <w:bottom w:w="85" w:type="dxa"/>
      </w:tblCellMar>
    </w:tblPr>
  </w:style>
  <w:style w:type="paragraph" w:customStyle="1" w:styleId="180">
    <w:name w:val="OptWithTabs2"/>
    <w:basedOn w:val="178"/>
    <w:next w:val="1"/>
    <w:qFormat/>
    <w:uiPriority w:val="0"/>
    <w:pPr>
      <w:tabs>
        <w:tab w:val="clear" w:pos="2453"/>
        <w:tab w:val="clear" w:pos="6705"/>
      </w:tabs>
    </w:pPr>
  </w:style>
  <w:style w:type="paragraph" w:customStyle="1" w:styleId="181">
    <w:name w:val="OptWithTabs1"/>
    <w:basedOn w:val="178"/>
    <w:next w:val="1"/>
    <w:qFormat/>
    <w:uiPriority w:val="0"/>
    <w:pPr>
      <w:tabs>
        <w:tab w:val="clear" w:pos="2453"/>
        <w:tab w:val="clear" w:pos="4578"/>
        <w:tab w:val="clear" w:pos="6705"/>
      </w:tabs>
    </w:pPr>
  </w:style>
  <w:style w:type="paragraph" w:customStyle="1" w:styleId="182">
    <w:name w:val="OptWithTabs3"/>
    <w:basedOn w:val="178"/>
    <w:next w:val="1"/>
    <w:uiPriority w:val="0"/>
    <w:pPr>
      <w:tabs>
        <w:tab w:val="left" w:pos="3066"/>
        <w:tab w:val="left" w:pos="5796"/>
        <w:tab w:val="clear" w:pos="2453"/>
        <w:tab w:val="clear" w:pos="4578"/>
        <w:tab w:val="clear" w:pos="6705"/>
      </w:tabs>
    </w:pPr>
  </w:style>
  <w:style w:type="paragraph" w:customStyle="1" w:styleId="183">
    <w:name w:val="ItemStemSpecialEnglishDuanWenGaiCuo1"/>
    <w:basedOn w:val="174"/>
    <w:qFormat/>
    <w:uiPriority w:val="0"/>
    <w:pPr>
      <w:spacing w:line="408" w:lineRule="auto"/>
    </w:pPr>
  </w:style>
  <w:style w:type="paragraph" w:customStyle="1" w:styleId="184">
    <w:name w:val="ItemQDescSpecialEnglishDanJuGaiCuo"/>
    <w:basedOn w:val="175"/>
    <w:qFormat/>
    <w:uiPriority w:val="0"/>
    <w:pPr>
      <w:tabs>
        <w:tab w:val="right" w:pos="8610"/>
      </w:tabs>
    </w:pPr>
  </w:style>
  <w:style w:type="paragraph" w:customStyle="1" w:styleId="185">
    <w:name w:val="ItemStemSpecialEnglishDuanWenGaiCuo2"/>
    <w:basedOn w:val="174"/>
    <w:qFormat/>
    <w:uiPriority w:val="0"/>
    <w:pPr>
      <w:tabs>
        <w:tab w:val="right" w:pos="8610"/>
      </w:tabs>
    </w:pPr>
  </w:style>
  <w:style w:type="table" w:customStyle="1" w:styleId="186">
    <w:name w:val="TableOptsEnglishXuanCiTianKong"/>
    <w:basedOn w:val="32"/>
    <w:uiPriority w:val="99"/>
    <w:pPr>
      <w:tabs>
        <w:tab w:val="left" w:pos="1680"/>
        <w:tab w:val="left" w:pos="3360"/>
        <w:tab w:val="left" w:pos="5040"/>
        <w:tab w:val="left" w:pos="6720"/>
      </w:tabs>
      <w:spacing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tblBorders>
    </w:tblPr>
  </w:style>
  <w:style w:type="paragraph" w:customStyle="1" w:styleId="187">
    <w:name w:val="LinespaceMathQuestion"/>
    <w:basedOn w:val="1"/>
    <w:next w:val="1"/>
    <w:uiPriority w:val="0"/>
    <w:pPr>
      <w:tabs>
        <w:tab w:val="left" w:pos="195"/>
      </w:tabs>
      <w:spacing w:line="16" w:lineRule="exact"/>
      <w:ind w:left="93" w:hanging="93" w:hangingChars="93"/>
    </w:pPr>
  </w:style>
  <w:style w:type="paragraph" w:customStyle="1" w:styleId="188">
    <w:name w:val="ItemQDescSpecialEnglishDanXuan2"/>
    <w:basedOn w:val="187"/>
    <w:qFormat/>
    <w:uiPriority w:val="0"/>
    <w:pPr>
      <w:tabs>
        <w:tab w:val="left" w:pos="307"/>
        <w:tab w:val="clear" w:pos="195"/>
      </w:tabs>
      <w:ind w:left="146" w:hanging="146" w:hangingChars="146"/>
    </w:pPr>
  </w:style>
  <w:style w:type="table" w:customStyle="1" w:styleId="189">
    <w:name w:val="TableGrid1x1"/>
    <w:basedOn w:val="179"/>
    <w:uiPriority w:val="99"/>
  </w:style>
  <w:style w:type="paragraph" w:customStyle="1" w:styleId="190">
    <w:name w:val="TitleSpecialMath"/>
    <w:basedOn w:val="1"/>
    <w:next w:val="1"/>
    <w:uiPriority w:val="0"/>
    <w:pPr>
      <w:ind w:left="193" w:hanging="193"/>
      <w:jc w:val="center"/>
    </w:pPr>
    <w:rPr>
      <w:b/>
      <w:sz w:val="24"/>
    </w:rPr>
  </w:style>
  <w:style w:type="paragraph" w:customStyle="1" w:styleId="191">
    <w:name w:val="LinespaceMathQuestionType"/>
    <w:basedOn w:val="1"/>
    <w:next w:val="1"/>
    <w:qFormat/>
    <w:uiPriority w:val="0"/>
    <w:pPr>
      <w:spacing w:line="160" w:lineRule="exact"/>
      <w:ind w:left="193" w:hanging="193"/>
    </w:pPr>
  </w:style>
  <w:style w:type="paragraph" w:customStyle="1" w:styleId="192">
    <w:name w:val="Title2SpecialMath"/>
    <w:basedOn w:val="1"/>
    <w:next w:val="1"/>
    <w:uiPriority w:val="0"/>
    <w:pPr>
      <w:jc w:val="center"/>
    </w:pPr>
  </w:style>
  <w:style w:type="paragraph" w:customStyle="1" w:styleId="193">
    <w:name w:val="ItemQDescSpecialMathIndent1"/>
    <w:basedOn w:val="174"/>
    <w:uiPriority w:val="0"/>
    <w:pPr>
      <w:tabs>
        <w:tab w:val="left" w:pos="515"/>
      </w:tabs>
      <w:ind w:left="245" w:leftChars="134" w:hanging="111" w:hangingChars="111"/>
    </w:pPr>
  </w:style>
  <w:style w:type="paragraph" w:customStyle="1" w:styleId="194">
    <w:name w:val="ItemQDescSpecialMathIndent2"/>
    <w:basedOn w:val="174"/>
    <w:uiPriority w:val="0"/>
    <w:pPr>
      <w:tabs>
        <w:tab w:val="left" w:pos="613"/>
      </w:tabs>
      <w:ind w:left="292" w:leftChars="134" w:hanging="158" w:hangingChars="158"/>
    </w:pPr>
  </w:style>
  <w:style w:type="paragraph" w:customStyle="1" w:styleId="195">
    <w:name w:val="OptWithTabs4SpecialMathIndent1"/>
    <w:basedOn w:val="1"/>
    <w:next w:val="1"/>
    <w:uiPriority w:val="0"/>
    <w:pPr>
      <w:tabs>
        <w:tab w:val="left" w:pos="603"/>
        <w:tab w:val="left" w:pos="2799"/>
        <w:tab w:val="left" w:pos="5055"/>
        <w:tab w:val="left" w:pos="7335"/>
      </w:tabs>
    </w:pPr>
  </w:style>
  <w:style w:type="paragraph" w:customStyle="1" w:styleId="196">
    <w:name w:val="OptWithTabs2SpecialMathIndent1"/>
    <w:basedOn w:val="195"/>
    <w:next w:val="1"/>
    <w:qFormat/>
    <w:uiPriority w:val="0"/>
    <w:pPr>
      <w:tabs>
        <w:tab w:val="clear" w:pos="2799"/>
        <w:tab w:val="clear" w:pos="7335"/>
      </w:tabs>
    </w:pPr>
  </w:style>
  <w:style w:type="paragraph" w:customStyle="1" w:styleId="197">
    <w:name w:val="OptWithTabs1SpecialMathIndent1"/>
    <w:basedOn w:val="196"/>
    <w:next w:val="1"/>
    <w:qFormat/>
    <w:uiPriority w:val="0"/>
    <w:pPr>
      <w:tabs>
        <w:tab w:val="clear" w:pos="5055"/>
      </w:tabs>
    </w:pPr>
  </w:style>
  <w:style w:type="paragraph" w:customStyle="1" w:styleId="198">
    <w:name w:val="OptWithTabs4SpecialMathIndent2"/>
    <w:basedOn w:val="1"/>
    <w:next w:val="1"/>
    <w:qFormat/>
    <w:uiPriority w:val="0"/>
    <w:pPr>
      <w:tabs>
        <w:tab w:val="left" w:pos="729"/>
        <w:tab w:val="left" w:pos="2913"/>
        <w:tab w:val="left" w:pos="5151"/>
        <w:tab w:val="left" w:pos="7371"/>
      </w:tabs>
    </w:pPr>
  </w:style>
  <w:style w:type="paragraph" w:customStyle="1" w:styleId="199">
    <w:name w:val="OptWithTabs2SpecialMathIndent2"/>
    <w:basedOn w:val="198"/>
    <w:next w:val="1"/>
    <w:qFormat/>
    <w:uiPriority w:val="0"/>
    <w:pPr>
      <w:tabs>
        <w:tab w:val="clear" w:pos="2913"/>
        <w:tab w:val="clear" w:pos="7371"/>
      </w:tabs>
    </w:pPr>
  </w:style>
  <w:style w:type="paragraph" w:customStyle="1" w:styleId="200">
    <w:name w:val="OptWithTabs1SpecialMathIndent2"/>
    <w:basedOn w:val="199"/>
    <w:next w:val="1"/>
    <w:qFormat/>
    <w:uiPriority w:val="0"/>
    <w:pPr>
      <w:tabs>
        <w:tab w:val="clear" w:pos="5151"/>
      </w:tabs>
    </w:pPr>
  </w:style>
  <w:style w:type="paragraph" w:customStyle="1" w:styleId="201">
    <w:name w:val="ItemQDescSpecialMathIndent1Indent1"/>
    <w:basedOn w:val="174"/>
    <w:uiPriority w:val="0"/>
    <w:pPr>
      <w:tabs>
        <w:tab w:val="left" w:pos="893"/>
      </w:tabs>
      <w:ind w:left="425" w:leftChars="269" w:hanging="156" w:hangingChars="156"/>
    </w:pPr>
  </w:style>
  <w:style w:type="paragraph" w:customStyle="1" w:styleId="202">
    <w:name w:val="ItemQDescSpecialMathIndent2Indent1"/>
    <w:basedOn w:val="174"/>
    <w:uiPriority w:val="0"/>
    <w:pPr>
      <w:tabs>
        <w:tab w:val="left" w:pos="895"/>
      </w:tabs>
      <w:ind w:left="446" w:leftChars="286" w:hanging="160" w:hangingChars="160"/>
    </w:pPr>
  </w:style>
  <w:style w:type="paragraph" w:customStyle="1" w:styleId="203">
    <w:name w:val="ItemSub2QDescSpecialMathIndent"/>
    <w:basedOn w:val="202"/>
    <w:qFormat/>
    <w:uiPriority w:val="0"/>
    <w:pPr>
      <w:ind w:left="572" w:leftChars="412"/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Times New Roman"/>
        <a:ea typeface=""/>
        <a:cs typeface=""/>
        <a:font script="Jpan" typeface="ＭＳ ゴシック"/>
        <a:font script="Hang" typeface="맑은 고딕"/>
        <a:font script="Hans" typeface="黑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DBEA063C-F276-4C38-B33D-12459E4EBF62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90</TotalTime>
  <ScaleCrop>false</ScaleCrop>
  <LinksUpToDate>false</LinksUpToDate>
  <CharactersWithSpaces>0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2013-12-23T23:15:00Z</dcterms:created>
  <dc:creator>Cisco Employee</dc:creator>
  <dc:description>generated by python-docx</dc:description>
  <cp:lastModifiedBy>user</cp:lastModifiedBy>
  <dcterms:modified xsi:type="dcterms:W3CDTF">2020-02-07T10:35:19Z</dcterms:modified>
  <cp:revision>64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