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76B9" w:rsidRDefault="003C76B9" w:rsidP="003C76B9">
      <w:pPr>
        <w:jc w:val="center"/>
        <w:rPr>
          <w:rFonts w:ascii="方正行楷简体" w:eastAsia="方正行楷简体"/>
          <w:b/>
          <w:spacing w:val="30"/>
          <w:kern w:val="10"/>
          <w:sz w:val="32"/>
          <w:szCs w:val="32"/>
        </w:rPr>
      </w:pPr>
      <w:r>
        <w:rPr>
          <w:rFonts w:ascii="方正行楷简体" w:eastAsia="方正行楷简体" w:hint="eastAsia"/>
          <w:b/>
          <w:spacing w:val="30"/>
          <w:kern w:val="10"/>
          <w:sz w:val="32"/>
          <w:szCs w:val="32"/>
        </w:rPr>
        <w:t>朝阳区高二语文第7课时学习指南</w:t>
      </w:r>
    </w:p>
    <w:p w:rsidR="00857673" w:rsidRDefault="00857673" w:rsidP="00857673">
      <w:pPr>
        <w:jc w:val="center"/>
        <w:rPr>
          <w:rFonts w:cs="宋体" w:hint="eastAsia"/>
          <w:b/>
          <w:bCs/>
          <w:kern w:val="0"/>
          <w:sz w:val="24"/>
        </w:rPr>
      </w:pPr>
    </w:p>
    <w:p w:rsidR="00B87061" w:rsidRPr="00857673" w:rsidRDefault="003C76B9" w:rsidP="00857673">
      <w:pPr>
        <w:jc w:val="center"/>
        <w:rPr>
          <w:rFonts w:asciiTheme="minorEastAsia" w:eastAsiaTheme="minorEastAsia" w:hAnsiTheme="minorEastAsia"/>
          <w:b/>
          <w:sz w:val="24"/>
        </w:rPr>
      </w:pPr>
      <w:r w:rsidRPr="00857673">
        <w:rPr>
          <w:rFonts w:cs="宋体" w:hint="eastAsia"/>
          <w:b/>
          <w:bCs/>
          <w:kern w:val="0"/>
          <w:sz w:val="24"/>
        </w:rPr>
        <w:t>《归去来兮辞并序》</w:t>
      </w:r>
      <w:r w:rsidR="00857673" w:rsidRPr="00857673">
        <w:rPr>
          <w:rFonts w:asciiTheme="minorEastAsia" w:eastAsiaTheme="minorEastAsia" w:hAnsiTheme="minorEastAsia" w:hint="eastAsia"/>
          <w:b/>
          <w:sz w:val="24"/>
        </w:rPr>
        <w:t>参考答案：</w:t>
      </w:r>
      <w:bookmarkStart w:id="0" w:name="_GoBack"/>
      <w:bookmarkEnd w:id="0"/>
    </w:p>
    <w:p w:rsidR="002E6E27" w:rsidRPr="001338BD" w:rsidRDefault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一、二、三略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四、指出下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列句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中出现的词类活用现象，并释义。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瓶无储粟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，生生所资（生生：前“生”，维持；后“生”，动词用作名词，生活）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2、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眄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庭柯以怡颜（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怡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：使动用法，使……愉快）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3、倚南窗以寄傲（傲：形容词用作名词，傲然自得的情怀）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4、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园日涉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以成趣（日：名词作状语，每日）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5、乐琴书以消忧（乐，意动用法，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……为乐，琴，书：名词用作动词，弹琴，读书）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6、或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棹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孤舟（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棹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：桨，这里用作动词，用桨划）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7、善万物之得时　（善，形容词作动词  羡慕）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8、悦亲戚之情话  （悦   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……为悦）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9、携幼入室　 （幼，  形容词作名词  孩子）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10、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策扶老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以流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憩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 xml:space="preserve">　（策，名词作动词，拄着）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11、时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矫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首而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遐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观（时，名作状，时不时地）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五、一词多义：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          因事顺心（心愿）                       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问征夫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以前路（名词）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1、心　                                  2、夫         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既自以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心为形役（内心）                 乐夫天命复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奚疑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（助词）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         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故便求之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 xml:space="preserve">（所以）                         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奚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惆怅而独悲（为什么）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3、故                                    4、 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奚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 xml:space="preserve">　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　　　　 亲故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多劝余为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长吏（故交，朋友）           乐夫天命复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奚疑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（什么）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　     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胡为乎遑遑欲何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之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（到，动词）             门虽设而常关（表转折）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5、之   求之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靡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途（代“为长吏”，代词）     6、而　觉今是而昨非（表并列）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        四方之事（助词“的”）                    时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矫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首而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遐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观（表修饰）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         悟已往之不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谏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（助词，取独）              鸟倦飞而知还（表承接）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 xml:space="preserve">　　　　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六、指出下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列句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中的古今异义词，并解释。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1、于时风波未静 风波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古义：指战乱。今义：风浪，常用来比喻纠纷或乱子。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2、尝从人事 人事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古义：指做官。今义：常用义，人的离合，境遇，存亡等情况，或关于工作人员的录用，培养，调配，奖罚等工作。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3、悦亲戚之情话 亲戚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古义：内外亲戚，包括父母和兄弟。 今义：常用于跟自己家庭有婚姻关系或血统关系的家庭的成员。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4、幼稚盈室 幼稚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lastRenderedPageBreak/>
        <w:t>古义：小孩。       今义：指不成熟的做法。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5、于是怅然慷慨 慷慨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古义：感慨。今义：指大方的行为。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七、指出下列各句属于哪种文言句式。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1、皆口腹自役（“皆”表判断）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2、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复驾言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兮焉求（疑问句宾语前置。“焉求”即“求焉”，追求什么）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3、胡为乎遑遑欲何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之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（疑问句宾语前置。“何之”即“之何”，到哪里去）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4、寻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程氏妹丧于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武昌（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介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宾结构后置）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5、将有事于西畴（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介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宾结构后置）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6、农人告余以春及（状语后置，“以春及告余”）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7、乐夫天命复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奚疑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（宾语前置，“疑奚”）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8、寓形宇内复几时（“形”与“宇”之间省略介词“于”）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9、稚子候门（省略“于”，正常语序应为：稚子于门候）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10、遂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见用于小邑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（见，被）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11、以心为形役（为，被）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八、指出下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列句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中虚词“以”的意义和用法。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1、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既自以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心为形役（介词，把）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2、舟遥遥以轻飏（连词，表修饰）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3、引壶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觞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以自酌（连词，表承接）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4、云无心以出</w:t>
      </w:r>
      <w:proofErr w:type="gramStart"/>
      <w:r w:rsidRPr="001338BD">
        <w:rPr>
          <w:rFonts w:asciiTheme="minorEastAsia" w:eastAsiaTheme="minorEastAsia" w:hAnsiTheme="minorEastAsia" w:hint="eastAsia"/>
          <w:szCs w:val="21"/>
        </w:rPr>
        <w:t>岫</w:t>
      </w:r>
      <w:proofErr w:type="gramEnd"/>
      <w:r w:rsidRPr="001338BD">
        <w:rPr>
          <w:rFonts w:asciiTheme="minorEastAsia" w:eastAsiaTheme="minorEastAsia" w:hAnsiTheme="minorEastAsia" w:hint="eastAsia"/>
          <w:szCs w:val="21"/>
        </w:rPr>
        <w:t>（连词，表修饰）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5、农人告余以春及（介词，把）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6、请息交以绝游（连词，表并列）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7、乐琴书以消忧（连词，表目的）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 w:hint="eastAsia"/>
          <w:szCs w:val="21"/>
        </w:rPr>
        <w:t>8、木欣欣以向荣（连词，表修饰）</w:t>
      </w:r>
    </w:p>
    <w:p w:rsidR="002E6E27" w:rsidRPr="001338BD" w:rsidRDefault="002E6E27" w:rsidP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/>
          <w:szCs w:val="21"/>
        </w:rPr>
        <w:t xml:space="preserve">   </w:t>
      </w:r>
    </w:p>
    <w:p w:rsidR="002E6E27" w:rsidRPr="001338BD" w:rsidRDefault="002E6E27">
      <w:pPr>
        <w:rPr>
          <w:rFonts w:asciiTheme="minorEastAsia" w:eastAsiaTheme="minorEastAsia" w:hAnsiTheme="minorEastAsia"/>
          <w:szCs w:val="21"/>
        </w:rPr>
      </w:pPr>
      <w:r w:rsidRPr="001338BD">
        <w:rPr>
          <w:rFonts w:asciiTheme="minorEastAsia" w:eastAsiaTheme="minorEastAsia" w:hAnsiTheme="minorEastAsia"/>
          <w:szCs w:val="21"/>
        </w:rPr>
        <w:t>九</w:t>
      </w:r>
      <w:r w:rsidRPr="001338BD">
        <w:rPr>
          <w:rFonts w:asciiTheme="minorEastAsia" w:eastAsiaTheme="minorEastAsia" w:hAnsiTheme="minorEastAsia" w:hint="eastAsia"/>
          <w:szCs w:val="21"/>
        </w:rPr>
        <w:t>、</w:t>
      </w:r>
      <w:r w:rsidRPr="001338BD">
        <w:rPr>
          <w:rFonts w:asciiTheme="minorEastAsia" w:eastAsiaTheme="minorEastAsia" w:hAnsiTheme="minorEastAsia"/>
          <w:szCs w:val="21"/>
        </w:rPr>
        <w:t>略</w:t>
      </w:r>
    </w:p>
    <w:sectPr w:rsidR="002E6E27" w:rsidRPr="001338BD" w:rsidSect="00422107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82B" w:rsidRDefault="00AB582B" w:rsidP="00B87061">
      <w:r>
        <w:separator/>
      </w:r>
    </w:p>
  </w:endnote>
  <w:endnote w:type="continuationSeparator" w:id="0">
    <w:p w:rsidR="00AB582B" w:rsidRDefault="00AB582B" w:rsidP="00B870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行楷简体">
    <w:altName w:val="宋体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82B" w:rsidRDefault="00AB582B" w:rsidP="00B87061">
      <w:r>
        <w:separator/>
      </w:r>
    </w:p>
  </w:footnote>
  <w:footnote w:type="continuationSeparator" w:id="0">
    <w:p w:rsidR="00AB582B" w:rsidRDefault="00AB582B" w:rsidP="00B870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A"/>
    <w:multiLevelType w:val="singleLevel"/>
    <w:tmpl w:val="0000000A"/>
    <w:lvl w:ilvl="0">
      <w:start w:val="2"/>
      <w:numFmt w:val="chineseCounting"/>
      <w:suff w:val="nothing"/>
      <w:lvlText w:val="%1、"/>
      <w:lvlJc w:val="left"/>
    </w:lvl>
  </w:abstractNum>
  <w:abstractNum w:abstractNumId="1">
    <w:nsid w:val="0000000B"/>
    <w:multiLevelType w:val="singleLevel"/>
    <w:tmpl w:val="0000000B"/>
    <w:lvl w:ilvl="0">
      <w:start w:val="4"/>
      <w:numFmt w:val="chineseCounting"/>
      <w:suff w:val="nothing"/>
      <w:lvlText w:val="%1、"/>
      <w:lvlJc w:val="left"/>
    </w:lvl>
  </w:abstractNum>
  <w:abstractNum w:abstractNumId="2">
    <w:nsid w:val="0000000C"/>
    <w:multiLevelType w:val="singleLevel"/>
    <w:tmpl w:val="0000000C"/>
    <w:lvl w:ilvl="0">
      <w:start w:val="1"/>
      <w:numFmt w:val="chineseCounting"/>
      <w:suff w:val="nothing"/>
      <w:lvlText w:val="%1、"/>
      <w:lvlJc w:val="left"/>
    </w:lvl>
  </w:abstractNum>
  <w:abstractNum w:abstractNumId="3">
    <w:nsid w:val="6D9671AA"/>
    <w:multiLevelType w:val="hybridMultilevel"/>
    <w:tmpl w:val="480C7890"/>
    <w:lvl w:ilvl="0" w:tplc="2B62B93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6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87061"/>
    <w:rsid w:val="001338BD"/>
    <w:rsid w:val="002B290A"/>
    <w:rsid w:val="002E6E27"/>
    <w:rsid w:val="003803E4"/>
    <w:rsid w:val="003C39EB"/>
    <w:rsid w:val="003C76B9"/>
    <w:rsid w:val="00422107"/>
    <w:rsid w:val="0063042E"/>
    <w:rsid w:val="006A699D"/>
    <w:rsid w:val="008339C0"/>
    <w:rsid w:val="00857673"/>
    <w:rsid w:val="00986D31"/>
    <w:rsid w:val="00AB582B"/>
    <w:rsid w:val="00B53213"/>
    <w:rsid w:val="00B87061"/>
    <w:rsid w:val="00C10C7B"/>
    <w:rsid w:val="00DB0D18"/>
    <w:rsid w:val="00DC03EF"/>
    <w:rsid w:val="00DD248D"/>
    <w:rsid w:val="00E00DEC"/>
    <w:rsid w:val="00E10534"/>
    <w:rsid w:val="00E65E61"/>
    <w:rsid w:val="00F14DCF"/>
    <w:rsid w:val="00F8799C"/>
    <w:rsid w:val="00F930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6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7061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8706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87061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8706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87061"/>
    <w:rPr>
      <w:sz w:val="18"/>
      <w:szCs w:val="18"/>
    </w:rPr>
  </w:style>
  <w:style w:type="paragraph" w:styleId="a5">
    <w:name w:val="List Paragraph"/>
    <w:basedOn w:val="a"/>
    <w:uiPriority w:val="34"/>
    <w:qFormat/>
    <w:rsid w:val="00E00DEC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2</Pages>
  <Words>225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lenovo-pc</dc:creator>
  <cp:keywords/>
  <dc:description/>
  <cp:lastModifiedBy>WIN</cp:lastModifiedBy>
  <cp:revision>21</cp:revision>
  <dcterms:created xsi:type="dcterms:W3CDTF">2020-02-03T03:54:00Z</dcterms:created>
  <dcterms:modified xsi:type="dcterms:W3CDTF">2020-02-09T07:52:00Z</dcterms:modified>
</cp:coreProperties>
</file>